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F00FD" w14:textId="77777777" w:rsidR="009768A7" w:rsidRDefault="00000000">
      <w:pPr>
        <w:jc w:val="center"/>
        <w:rPr>
          <w:b/>
          <w:color w:val="1F4E79"/>
          <w:sz w:val="24"/>
        </w:rPr>
      </w:pPr>
      <w:r>
        <w:rPr>
          <w:b/>
          <w:bCs/>
          <w:noProof/>
          <w:sz w:val="3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EF38094" wp14:editId="2E98734D">
                <wp:simplePos x="0" y="0"/>
                <wp:positionH relativeFrom="column">
                  <wp:posOffset>3810</wp:posOffset>
                </wp:positionH>
                <wp:positionV relativeFrom="paragraph">
                  <wp:posOffset>-273050</wp:posOffset>
                </wp:positionV>
                <wp:extent cx="6032500" cy="730250"/>
                <wp:effectExtent l="0" t="0" r="0" b="6350"/>
                <wp:wrapNone/>
                <wp:docPr id="6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2500" cy="730250"/>
                          <a:chOff x="1329" y="1507"/>
                          <a:chExt cx="8961" cy="1350"/>
                        </a:xfrm>
                      </wpg:grpSpPr>
                      <pic:pic xmlns:pic="http://schemas.openxmlformats.org/drawingml/2006/picture">
                        <pic:nvPicPr>
                          <pic:cNvPr id="7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329" y="1597"/>
                            <a:ext cx="1620" cy="1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639" y="1597"/>
                            <a:ext cx="1440" cy="11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6000" y="1507"/>
                            <a:ext cx="1803" cy="1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8355" y="1507"/>
                            <a:ext cx="1935" cy="1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E0252B7" id="Group 22" o:spid="_x0000_s1026" style="position:absolute;margin-left:.3pt;margin-top:-21.5pt;width:475pt;height:57.5pt;z-index:251659264" coordorigin="1329,1507" coordsize="8961,1350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3" o:spid="_x0000_s1027" type="#_x0000_t75" style="position:absolute;left:1329;top:1597;width:1620;height:1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">
                  <v:imagedata r:id="rId13" o:title=""/>
                </v:shape>
                <v:shape id="Picture 24" o:spid="_x0000_s1028" type="#_x0000_t75" style="position:absolute;left:3639;top:1597;width:1440;height:1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">
                  <v:imagedata r:id="rId14" o:title=""/>
                </v:shape>
                <v:shape id="Picture 25" o:spid="_x0000_s1029" type="#_x0000_t75" style="position:absolute;left:6000;top:1507;width:1803;height:1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">
                  <v:imagedata r:id="rId15" o:title=""/>
                </v:shape>
                <v:shape id="Picture 26" o:spid="_x0000_s1030" type="#_x0000_t75" style="position:absolute;left:8355;top:1507;width:1935;height:1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">
                  <v:imagedata r:id="rId16" o:title=""/>
                </v:shape>
              </v:group>
            </w:pict>
          </mc:Fallback>
        </mc:AlternateContent>
      </w:r>
    </w:p>
    <w:p w14:paraId="6545D1AF" w14:textId="77777777" w:rsidR="009768A7" w:rsidRDefault="009768A7">
      <w:pPr>
        <w:jc w:val="center"/>
        <w:rPr>
          <w:b/>
          <w:color w:val="1F4E79"/>
          <w:sz w:val="24"/>
        </w:rPr>
      </w:pPr>
    </w:p>
    <w:p w14:paraId="428A165E" w14:textId="77777777" w:rsidR="009768A7" w:rsidRPr="001D6593" w:rsidRDefault="00000000">
      <w:pPr>
        <w:spacing w:after="0" w:line="240" w:lineRule="auto"/>
        <w:jc w:val="center"/>
        <w:rPr>
          <w:lang w:val="it-IT"/>
        </w:rPr>
      </w:pPr>
      <w:r w:rsidRPr="001D6593">
        <w:rPr>
          <w:b/>
          <w:color w:val="1F4E79"/>
          <w:sz w:val="24"/>
          <w:lang w:val="it-IT"/>
        </w:rPr>
        <w:t>ISTITUTO COMPRENSIVO STATALE</w:t>
      </w:r>
    </w:p>
    <w:p w14:paraId="4688EE49" w14:textId="77777777" w:rsidR="009768A7" w:rsidRPr="001D6593" w:rsidRDefault="00000000">
      <w:pPr>
        <w:spacing w:after="0" w:line="240" w:lineRule="auto"/>
        <w:jc w:val="center"/>
        <w:rPr>
          <w:lang w:val="it-IT"/>
        </w:rPr>
      </w:pPr>
      <w:r w:rsidRPr="001D6593">
        <w:rPr>
          <w:b/>
          <w:color w:val="1F4E79"/>
          <w:sz w:val="26"/>
          <w:lang w:val="it-IT"/>
        </w:rPr>
        <w:t>“Novio Atellano”</w:t>
      </w:r>
    </w:p>
    <w:p w14:paraId="0E2A5411" w14:textId="77777777" w:rsidR="009768A7" w:rsidRPr="001D6593" w:rsidRDefault="00000000">
      <w:pPr>
        <w:spacing w:after="0" w:line="240" w:lineRule="auto"/>
        <w:jc w:val="center"/>
        <w:rPr>
          <w:lang w:val="it-IT"/>
        </w:rPr>
      </w:pPr>
      <w:r w:rsidRPr="001D6593">
        <w:rPr>
          <w:sz w:val="18"/>
          <w:lang w:val="it-IT"/>
        </w:rPr>
        <w:t>Via Sant’Arpino, n° 25 - 80020 - Frattaminore (NA)</w:t>
      </w:r>
    </w:p>
    <w:p w14:paraId="08E7D916" w14:textId="77777777" w:rsidR="009768A7" w:rsidRDefault="00000000">
      <w:pPr>
        <w:spacing w:after="0" w:line="240" w:lineRule="auto"/>
        <w:jc w:val="center"/>
      </w:pPr>
      <w:r>
        <w:rPr>
          <w:sz w:val="18"/>
        </w:rPr>
        <w:t>Tel/Fax 081-831.32.83 - www.atellanofrattaminore.edu.it</w:t>
      </w:r>
    </w:p>
    <w:p w14:paraId="417FCA5A" w14:textId="77777777" w:rsidR="009768A7" w:rsidRPr="001D6593" w:rsidRDefault="00000000">
      <w:pPr>
        <w:spacing w:after="0" w:line="240" w:lineRule="auto"/>
        <w:jc w:val="center"/>
        <w:rPr>
          <w:lang w:val="it-IT"/>
        </w:rPr>
      </w:pPr>
      <w:r w:rsidRPr="001D6593">
        <w:rPr>
          <w:sz w:val="18"/>
          <w:lang w:val="it-IT"/>
        </w:rPr>
        <w:t>e-mail: naic8e200n@istruzione.it   PEC: naic8e200n@pec.istruzione.it   Codice fiscale 95187140637</w:t>
      </w:r>
    </w:p>
    <w:p w14:paraId="5E82C2B9" w14:textId="77777777" w:rsidR="009768A7" w:rsidRPr="001D6593" w:rsidRDefault="009768A7">
      <w:pPr>
        <w:rPr>
          <w:lang w:val="it-IT"/>
        </w:rPr>
      </w:pPr>
    </w:p>
    <w:p w14:paraId="59751FDA" w14:textId="77777777" w:rsidR="009768A7" w:rsidRPr="001D6593" w:rsidRDefault="00000000">
      <w:pPr>
        <w:spacing w:after="60"/>
        <w:ind w:left="3600" w:firstLine="720"/>
        <w:rPr>
          <w:lang w:val="it-IT"/>
        </w:rPr>
      </w:pPr>
      <w:r w:rsidRPr="001D6593">
        <w:rPr>
          <w:sz w:val="20"/>
          <w:lang w:val="it-IT"/>
        </w:rPr>
        <w:t>Prot. n. ______________________ del ______________________</w:t>
      </w:r>
    </w:p>
    <w:p w14:paraId="7D53D691" w14:textId="77777777" w:rsidR="009768A7" w:rsidRPr="001D6593" w:rsidRDefault="00000000">
      <w:pPr>
        <w:spacing w:after="80"/>
        <w:jc w:val="center"/>
        <w:rPr>
          <w:lang w:val="it-IT"/>
        </w:rPr>
      </w:pPr>
      <w:r w:rsidRPr="001D6593">
        <w:rPr>
          <w:b/>
          <w:color w:val="1F4E79"/>
          <w:sz w:val="26"/>
          <w:lang w:val="it-IT"/>
        </w:rPr>
        <w:t>DELEGA AL RITIRO DELL’ALUNNO/A DA SCUOLA</w:t>
      </w:r>
      <w:r w:rsidRPr="001D6593">
        <w:rPr>
          <w:b/>
          <w:color w:val="1F4E79"/>
          <w:sz w:val="26"/>
          <w:lang w:val="it-IT"/>
        </w:rPr>
        <w:br/>
        <w:t>A.S. 2026/2027</w:t>
      </w:r>
    </w:p>
    <w:p w14:paraId="145B79DB" w14:textId="77777777" w:rsidR="009768A7" w:rsidRPr="001D6593" w:rsidRDefault="00000000">
      <w:pPr>
        <w:spacing w:after="60"/>
        <w:jc w:val="right"/>
        <w:rPr>
          <w:lang w:val="it-IT"/>
        </w:rPr>
      </w:pPr>
      <w:r w:rsidRPr="001D6593">
        <w:rPr>
          <w:b/>
          <w:lang w:val="it-IT"/>
        </w:rPr>
        <w:t>Al Dirigente Scolastico</w:t>
      </w:r>
    </w:p>
    <w:p w14:paraId="145E7FBB" w14:textId="77777777" w:rsidR="009768A7" w:rsidRPr="001D6593" w:rsidRDefault="00000000">
      <w:pPr>
        <w:spacing w:after="60"/>
        <w:jc w:val="right"/>
        <w:rPr>
          <w:lang w:val="it-IT"/>
        </w:rPr>
      </w:pPr>
      <w:r w:rsidRPr="001D6593">
        <w:rPr>
          <w:lang w:val="it-IT"/>
        </w:rPr>
        <w:t>dell’Istituto Comprensivo “Novio Atellano” – Frattaminore (NA)</w:t>
      </w:r>
    </w:p>
    <w:p w14:paraId="0856F31E" w14:textId="77777777" w:rsidR="009768A7" w:rsidRPr="001D6593" w:rsidRDefault="009768A7">
      <w:pPr>
        <w:rPr>
          <w:lang w:val="it-IT"/>
        </w:rPr>
      </w:pPr>
    </w:p>
    <w:p w14:paraId="0AB972A2" w14:textId="77777777" w:rsidR="009768A7" w:rsidRPr="001D6593" w:rsidRDefault="00000000">
      <w:pPr>
        <w:spacing w:after="60"/>
        <w:rPr>
          <w:lang w:val="it-IT"/>
        </w:rPr>
      </w:pPr>
      <w:r w:rsidRPr="001D6593">
        <w:rPr>
          <w:lang w:val="it-IT"/>
        </w:rPr>
        <w:t>Il/La sottoscritto/a ________________________________________________________, nato/a a ________________________ (____) il ____________________, residente a ________________________ CAP ________ via ________________________ n. ____, C.F. ________________________________,</w:t>
      </w:r>
    </w:p>
    <w:p w14:paraId="076F7531" w14:textId="77777777" w:rsidR="009768A7" w:rsidRDefault="00000000">
      <w:pPr>
        <w:spacing w:after="60"/>
      </w:pPr>
      <w:r w:rsidRPr="001D6593">
        <w:rPr>
          <w:lang w:val="it-IT"/>
        </w:rPr>
        <w:t xml:space="preserve">in qualità di  □ genitore   □ tutore legale   □ affidatario   dell’alunno/a ______________________________, nato/a a ________________________ il ____________________, frequentante la classe ____________ sez. </w:t>
      </w:r>
      <w:r>
        <w:t xml:space="preserve">______ del </w:t>
      </w:r>
      <w:proofErr w:type="spellStart"/>
      <w:r>
        <w:t>plesso</w:t>
      </w:r>
      <w:proofErr w:type="spellEnd"/>
      <w:r>
        <w:t xml:space="preserve"> ______________________________,</w:t>
      </w:r>
    </w:p>
    <w:p w14:paraId="59EF7F16" w14:textId="77777777" w:rsidR="009768A7" w:rsidRPr="001D6593" w:rsidRDefault="00000000">
      <w:pPr>
        <w:spacing w:after="60"/>
        <w:rPr>
          <w:lang w:val="it-IT"/>
        </w:rPr>
      </w:pPr>
      <w:r w:rsidRPr="001D6593">
        <w:rPr>
          <w:lang w:val="it-IT"/>
        </w:rPr>
        <w:t>consapevole degli obblighi di vigilanza sui minori, nell’impossibilità di presentarsi personalmente a scuola,</w:t>
      </w:r>
    </w:p>
    <w:p w14:paraId="53EB683A" w14:textId="77777777" w:rsidR="009768A7" w:rsidRPr="001D6593" w:rsidRDefault="00000000">
      <w:pPr>
        <w:spacing w:after="60"/>
        <w:jc w:val="center"/>
        <w:rPr>
          <w:lang w:val="it-IT"/>
        </w:rPr>
      </w:pPr>
      <w:r w:rsidRPr="001D6593">
        <w:rPr>
          <w:b/>
          <w:lang w:val="it-IT"/>
        </w:rPr>
        <w:t>DELEGA</w:t>
      </w:r>
    </w:p>
    <w:p w14:paraId="090A4EDE" w14:textId="77777777" w:rsidR="009768A7" w:rsidRPr="001D6593" w:rsidRDefault="00000000">
      <w:pPr>
        <w:spacing w:after="60"/>
        <w:rPr>
          <w:lang w:val="it-IT"/>
        </w:rPr>
      </w:pPr>
      <w:r w:rsidRPr="001D6593">
        <w:rPr>
          <w:lang w:val="it-IT"/>
        </w:rPr>
        <w:t>le persone maggiorenni di seguito indicate a provvedere, in caso di necessità, al ritiro del/la proprio/a figlio/a dall’istituzione scolastica in orario scolastico, anche in caso di uscita anticipata:</w:t>
      </w:r>
    </w:p>
    <w:tbl>
      <w:tblPr>
        <w:tblStyle w:val="Grigliatabella"/>
        <w:tblW w:w="10339" w:type="dxa"/>
        <w:jc w:val="center"/>
        <w:tblLook w:val="04A0" w:firstRow="1" w:lastRow="0" w:firstColumn="1" w:lastColumn="0" w:noHBand="0" w:noVBand="1"/>
      </w:tblPr>
      <w:tblGrid>
        <w:gridCol w:w="2098"/>
        <w:gridCol w:w="1701"/>
        <w:gridCol w:w="1587"/>
        <w:gridCol w:w="1701"/>
        <w:gridCol w:w="3252"/>
      </w:tblGrid>
      <w:tr w:rsidR="009768A7" w14:paraId="3D2B38F0" w14:textId="77777777">
        <w:trPr>
          <w:jc w:val="center"/>
        </w:trPr>
        <w:tc>
          <w:tcPr>
            <w:tcW w:w="2098" w:type="dxa"/>
          </w:tcPr>
          <w:p w14:paraId="6B804D4C" w14:textId="77777777" w:rsidR="009768A7" w:rsidRDefault="00000000">
            <w:pPr>
              <w:spacing w:after="0" w:line="240" w:lineRule="auto"/>
            </w:pPr>
            <w:proofErr w:type="spellStart"/>
            <w:r>
              <w:rPr>
                <w:b/>
                <w:sz w:val="19"/>
              </w:rPr>
              <w:t>Cognome</w:t>
            </w:r>
            <w:proofErr w:type="spellEnd"/>
            <w:r>
              <w:rPr>
                <w:b/>
                <w:sz w:val="19"/>
              </w:rPr>
              <w:t xml:space="preserve"> e Nome</w:t>
            </w:r>
          </w:p>
        </w:tc>
        <w:tc>
          <w:tcPr>
            <w:tcW w:w="1701" w:type="dxa"/>
          </w:tcPr>
          <w:p w14:paraId="342254B8" w14:textId="77777777" w:rsidR="009768A7" w:rsidRDefault="00000000">
            <w:pPr>
              <w:spacing w:after="0" w:line="240" w:lineRule="auto"/>
            </w:pPr>
            <w:proofErr w:type="spellStart"/>
            <w:r>
              <w:rPr>
                <w:b/>
                <w:sz w:val="19"/>
              </w:rPr>
              <w:t>Relazione</w:t>
            </w:r>
            <w:proofErr w:type="spellEnd"/>
            <w:r>
              <w:rPr>
                <w:b/>
                <w:sz w:val="19"/>
              </w:rPr>
              <w:t xml:space="preserve"> di parentela</w:t>
            </w:r>
          </w:p>
        </w:tc>
        <w:tc>
          <w:tcPr>
            <w:tcW w:w="1587" w:type="dxa"/>
          </w:tcPr>
          <w:p w14:paraId="2418F747" w14:textId="77777777" w:rsidR="009768A7" w:rsidRDefault="00000000">
            <w:pPr>
              <w:spacing w:after="0" w:line="240" w:lineRule="auto"/>
            </w:pPr>
            <w:proofErr w:type="spellStart"/>
            <w:r>
              <w:rPr>
                <w:b/>
                <w:sz w:val="19"/>
              </w:rPr>
              <w:t>Telefono</w:t>
            </w:r>
            <w:proofErr w:type="spellEnd"/>
            <w:r>
              <w:rPr>
                <w:b/>
                <w:sz w:val="19"/>
              </w:rPr>
              <w:t xml:space="preserve"> / </w:t>
            </w:r>
            <w:proofErr w:type="spellStart"/>
            <w:r>
              <w:rPr>
                <w:b/>
                <w:sz w:val="19"/>
              </w:rPr>
              <w:t>Cellulare</w:t>
            </w:r>
            <w:proofErr w:type="spellEnd"/>
          </w:p>
        </w:tc>
        <w:tc>
          <w:tcPr>
            <w:tcW w:w="1701" w:type="dxa"/>
          </w:tcPr>
          <w:p w14:paraId="6CD32FDD" w14:textId="77777777" w:rsidR="009768A7" w:rsidRPr="001D6593" w:rsidRDefault="00000000">
            <w:pPr>
              <w:spacing w:after="0" w:line="240" w:lineRule="auto"/>
              <w:rPr>
                <w:lang w:val="it-IT"/>
              </w:rPr>
            </w:pPr>
            <w:r w:rsidRPr="001D6593">
              <w:rPr>
                <w:b/>
                <w:sz w:val="19"/>
                <w:lang w:val="it-IT"/>
              </w:rPr>
              <w:t>Tipo e n. documento di identità</w:t>
            </w:r>
          </w:p>
        </w:tc>
        <w:tc>
          <w:tcPr>
            <w:tcW w:w="3252" w:type="dxa"/>
          </w:tcPr>
          <w:p w14:paraId="7CE01FA7" w14:textId="77777777" w:rsidR="009768A7" w:rsidRDefault="00000000">
            <w:pPr>
              <w:spacing w:after="0" w:line="240" w:lineRule="auto"/>
            </w:pPr>
            <w:r w:rsidRPr="001D6593">
              <w:rPr>
                <w:b/>
                <w:sz w:val="19"/>
                <w:lang w:val="it-IT"/>
              </w:rPr>
              <w:t xml:space="preserve">Firma per accettazione della delega e per l’autorizzazione al trattamento dei dati personali per uso istituzionale (ex art. 13 Reg. </w:t>
            </w:r>
            <w:r>
              <w:rPr>
                <w:b/>
                <w:sz w:val="19"/>
              </w:rPr>
              <w:t xml:space="preserve">UE 2016/679, </w:t>
            </w:r>
            <w:proofErr w:type="spellStart"/>
            <w:r>
              <w:rPr>
                <w:b/>
                <w:sz w:val="19"/>
              </w:rPr>
              <w:t>D.Lgs</w:t>
            </w:r>
            <w:proofErr w:type="spellEnd"/>
            <w:r>
              <w:rPr>
                <w:b/>
                <w:sz w:val="19"/>
              </w:rPr>
              <w:t xml:space="preserve">. n. 196/2003 </w:t>
            </w:r>
            <w:proofErr w:type="spellStart"/>
            <w:r>
              <w:rPr>
                <w:b/>
                <w:sz w:val="19"/>
              </w:rPr>
              <w:t>s.m.i</w:t>
            </w:r>
            <w:proofErr w:type="spellEnd"/>
            <w:r>
              <w:rPr>
                <w:b/>
                <w:sz w:val="19"/>
              </w:rPr>
              <w:t>.)</w:t>
            </w:r>
          </w:p>
        </w:tc>
      </w:tr>
      <w:tr w:rsidR="009768A7" w14:paraId="1B537570" w14:textId="77777777">
        <w:trPr>
          <w:jc w:val="center"/>
        </w:trPr>
        <w:tc>
          <w:tcPr>
            <w:tcW w:w="2098" w:type="dxa"/>
          </w:tcPr>
          <w:p w14:paraId="3E341EFD" w14:textId="77777777" w:rsidR="009768A7" w:rsidRDefault="009768A7">
            <w:pPr>
              <w:spacing w:after="0" w:line="240" w:lineRule="auto"/>
            </w:pPr>
          </w:p>
          <w:p w14:paraId="7095948B" w14:textId="77777777" w:rsidR="009768A7" w:rsidRDefault="009768A7">
            <w:pPr>
              <w:spacing w:after="0" w:line="240" w:lineRule="auto"/>
            </w:pPr>
          </w:p>
        </w:tc>
        <w:tc>
          <w:tcPr>
            <w:tcW w:w="1701" w:type="dxa"/>
          </w:tcPr>
          <w:p w14:paraId="35708106" w14:textId="77777777" w:rsidR="009768A7" w:rsidRDefault="009768A7">
            <w:pPr>
              <w:spacing w:after="0" w:line="240" w:lineRule="auto"/>
            </w:pPr>
          </w:p>
        </w:tc>
        <w:tc>
          <w:tcPr>
            <w:tcW w:w="1587" w:type="dxa"/>
          </w:tcPr>
          <w:p w14:paraId="381285A4" w14:textId="77777777" w:rsidR="009768A7" w:rsidRDefault="009768A7">
            <w:pPr>
              <w:spacing w:after="0" w:line="240" w:lineRule="auto"/>
            </w:pPr>
          </w:p>
        </w:tc>
        <w:tc>
          <w:tcPr>
            <w:tcW w:w="1701" w:type="dxa"/>
          </w:tcPr>
          <w:p w14:paraId="399DC2D7" w14:textId="77777777" w:rsidR="009768A7" w:rsidRDefault="009768A7">
            <w:pPr>
              <w:spacing w:after="0" w:line="240" w:lineRule="auto"/>
            </w:pPr>
          </w:p>
        </w:tc>
        <w:tc>
          <w:tcPr>
            <w:tcW w:w="3252" w:type="dxa"/>
          </w:tcPr>
          <w:p w14:paraId="744878E9" w14:textId="77777777" w:rsidR="009768A7" w:rsidRDefault="009768A7">
            <w:pPr>
              <w:spacing w:after="0" w:line="240" w:lineRule="auto"/>
            </w:pPr>
          </w:p>
        </w:tc>
      </w:tr>
      <w:tr w:rsidR="009768A7" w14:paraId="1BF6A5B6" w14:textId="77777777">
        <w:trPr>
          <w:jc w:val="center"/>
        </w:trPr>
        <w:tc>
          <w:tcPr>
            <w:tcW w:w="2098" w:type="dxa"/>
          </w:tcPr>
          <w:p w14:paraId="6BCD07A7" w14:textId="77777777" w:rsidR="009768A7" w:rsidRDefault="009768A7">
            <w:pPr>
              <w:spacing w:after="0" w:line="240" w:lineRule="auto"/>
            </w:pPr>
          </w:p>
          <w:p w14:paraId="33AB73D3" w14:textId="77777777" w:rsidR="009768A7" w:rsidRDefault="009768A7">
            <w:pPr>
              <w:spacing w:after="0" w:line="240" w:lineRule="auto"/>
            </w:pPr>
          </w:p>
        </w:tc>
        <w:tc>
          <w:tcPr>
            <w:tcW w:w="1701" w:type="dxa"/>
          </w:tcPr>
          <w:p w14:paraId="53873DB1" w14:textId="77777777" w:rsidR="009768A7" w:rsidRDefault="009768A7">
            <w:pPr>
              <w:spacing w:after="0" w:line="240" w:lineRule="auto"/>
            </w:pPr>
          </w:p>
        </w:tc>
        <w:tc>
          <w:tcPr>
            <w:tcW w:w="1587" w:type="dxa"/>
          </w:tcPr>
          <w:p w14:paraId="0656998E" w14:textId="77777777" w:rsidR="009768A7" w:rsidRDefault="009768A7">
            <w:pPr>
              <w:spacing w:after="0" w:line="240" w:lineRule="auto"/>
            </w:pPr>
          </w:p>
        </w:tc>
        <w:tc>
          <w:tcPr>
            <w:tcW w:w="1701" w:type="dxa"/>
          </w:tcPr>
          <w:p w14:paraId="434D7F6D" w14:textId="77777777" w:rsidR="009768A7" w:rsidRDefault="009768A7">
            <w:pPr>
              <w:spacing w:after="0" w:line="240" w:lineRule="auto"/>
            </w:pPr>
          </w:p>
        </w:tc>
        <w:tc>
          <w:tcPr>
            <w:tcW w:w="3252" w:type="dxa"/>
          </w:tcPr>
          <w:p w14:paraId="0F1E6433" w14:textId="77777777" w:rsidR="009768A7" w:rsidRDefault="009768A7">
            <w:pPr>
              <w:spacing w:after="0" w:line="240" w:lineRule="auto"/>
            </w:pPr>
          </w:p>
        </w:tc>
      </w:tr>
      <w:tr w:rsidR="009768A7" w14:paraId="4C9BDAF2" w14:textId="77777777">
        <w:trPr>
          <w:jc w:val="center"/>
        </w:trPr>
        <w:tc>
          <w:tcPr>
            <w:tcW w:w="2098" w:type="dxa"/>
          </w:tcPr>
          <w:p w14:paraId="603FFEE6" w14:textId="77777777" w:rsidR="009768A7" w:rsidRDefault="009768A7">
            <w:pPr>
              <w:spacing w:after="0" w:line="240" w:lineRule="auto"/>
            </w:pPr>
          </w:p>
          <w:p w14:paraId="122297D9" w14:textId="77777777" w:rsidR="009768A7" w:rsidRDefault="009768A7">
            <w:pPr>
              <w:spacing w:after="0" w:line="240" w:lineRule="auto"/>
            </w:pPr>
          </w:p>
        </w:tc>
        <w:tc>
          <w:tcPr>
            <w:tcW w:w="1701" w:type="dxa"/>
          </w:tcPr>
          <w:p w14:paraId="54280E96" w14:textId="77777777" w:rsidR="009768A7" w:rsidRDefault="009768A7">
            <w:pPr>
              <w:spacing w:after="0" w:line="240" w:lineRule="auto"/>
            </w:pPr>
          </w:p>
        </w:tc>
        <w:tc>
          <w:tcPr>
            <w:tcW w:w="1587" w:type="dxa"/>
          </w:tcPr>
          <w:p w14:paraId="1FC47785" w14:textId="77777777" w:rsidR="009768A7" w:rsidRDefault="009768A7">
            <w:pPr>
              <w:spacing w:after="0" w:line="240" w:lineRule="auto"/>
            </w:pPr>
          </w:p>
        </w:tc>
        <w:tc>
          <w:tcPr>
            <w:tcW w:w="1701" w:type="dxa"/>
          </w:tcPr>
          <w:p w14:paraId="4F29F9CA" w14:textId="77777777" w:rsidR="009768A7" w:rsidRDefault="009768A7">
            <w:pPr>
              <w:spacing w:after="0" w:line="240" w:lineRule="auto"/>
            </w:pPr>
          </w:p>
        </w:tc>
        <w:tc>
          <w:tcPr>
            <w:tcW w:w="3252" w:type="dxa"/>
          </w:tcPr>
          <w:p w14:paraId="1860975F" w14:textId="77777777" w:rsidR="009768A7" w:rsidRDefault="009768A7">
            <w:pPr>
              <w:spacing w:after="0" w:line="240" w:lineRule="auto"/>
            </w:pPr>
          </w:p>
        </w:tc>
      </w:tr>
      <w:tr w:rsidR="009768A7" w14:paraId="2DE9A7A7" w14:textId="77777777">
        <w:trPr>
          <w:jc w:val="center"/>
        </w:trPr>
        <w:tc>
          <w:tcPr>
            <w:tcW w:w="2098" w:type="dxa"/>
          </w:tcPr>
          <w:p w14:paraId="122B620A" w14:textId="77777777" w:rsidR="009768A7" w:rsidRDefault="009768A7">
            <w:pPr>
              <w:spacing w:after="0" w:line="240" w:lineRule="auto"/>
            </w:pPr>
          </w:p>
          <w:p w14:paraId="255CD13B" w14:textId="77777777" w:rsidR="009768A7" w:rsidRDefault="009768A7">
            <w:pPr>
              <w:spacing w:after="0" w:line="240" w:lineRule="auto"/>
            </w:pPr>
          </w:p>
        </w:tc>
        <w:tc>
          <w:tcPr>
            <w:tcW w:w="1701" w:type="dxa"/>
          </w:tcPr>
          <w:p w14:paraId="74D395BA" w14:textId="77777777" w:rsidR="009768A7" w:rsidRDefault="009768A7">
            <w:pPr>
              <w:spacing w:after="0" w:line="240" w:lineRule="auto"/>
            </w:pPr>
          </w:p>
        </w:tc>
        <w:tc>
          <w:tcPr>
            <w:tcW w:w="1587" w:type="dxa"/>
          </w:tcPr>
          <w:p w14:paraId="742403D8" w14:textId="77777777" w:rsidR="009768A7" w:rsidRDefault="009768A7">
            <w:pPr>
              <w:spacing w:after="0" w:line="240" w:lineRule="auto"/>
            </w:pPr>
          </w:p>
        </w:tc>
        <w:tc>
          <w:tcPr>
            <w:tcW w:w="1701" w:type="dxa"/>
          </w:tcPr>
          <w:p w14:paraId="24B4584D" w14:textId="77777777" w:rsidR="009768A7" w:rsidRDefault="009768A7">
            <w:pPr>
              <w:spacing w:after="0" w:line="240" w:lineRule="auto"/>
            </w:pPr>
          </w:p>
        </w:tc>
        <w:tc>
          <w:tcPr>
            <w:tcW w:w="3252" w:type="dxa"/>
          </w:tcPr>
          <w:p w14:paraId="35AC4BEE" w14:textId="77777777" w:rsidR="009768A7" w:rsidRDefault="009768A7">
            <w:pPr>
              <w:spacing w:after="0" w:line="240" w:lineRule="auto"/>
            </w:pPr>
          </w:p>
        </w:tc>
      </w:tr>
      <w:tr w:rsidR="009768A7" w14:paraId="0B49B51A" w14:textId="77777777">
        <w:trPr>
          <w:jc w:val="center"/>
        </w:trPr>
        <w:tc>
          <w:tcPr>
            <w:tcW w:w="2098" w:type="dxa"/>
          </w:tcPr>
          <w:p w14:paraId="77D1825D" w14:textId="77777777" w:rsidR="009768A7" w:rsidRDefault="009768A7">
            <w:pPr>
              <w:spacing w:after="0" w:line="240" w:lineRule="auto"/>
            </w:pPr>
          </w:p>
          <w:p w14:paraId="3B831BAD" w14:textId="77777777" w:rsidR="009768A7" w:rsidRDefault="009768A7">
            <w:pPr>
              <w:spacing w:after="0" w:line="240" w:lineRule="auto"/>
            </w:pPr>
          </w:p>
        </w:tc>
        <w:tc>
          <w:tcPr>
            <w:tcW w:w="1701" w:type="dxa"/>
          </w:tcPr>
          <w:p w14:paraId="2FC99949" w14:textId="77777777" w:rsidR="009768A7" w:rsidRDefault="009768A7">
            <w:pPr>
              <w:spacing w:after="0" w:line="240" w:lineRule="auto"/>
            </w:pPr>
          </w:p>
        </w:tc>
        <w:tc>
          <w:tcPr>
            <w:tcW w:w="1587" w:type="dxa"/>
          </w:tcPr>
          <w:p w14:paraId="640A4C66" w14:textId="77777777" w:rsidR="009768A7" w:rsidRDefault="009768A7">
            <w:pPr>
              <w:spacing w:after="0" w:line="240" w:lineRule="auto"/>
            </w:pPr>
          </w:p>
        </w:tc>
        <w:tc>
          <w:tcPr>
            <w:tcW w:w="1701" w:type="dxa"/>
          </w:tcPr>
          <w:p w14:paraId="7A21DECF" w14:textId="77777777" w:rsidR="009768A7" w:rsidRDefault="009768A7">
            <w:pPr>
              <w:spacing w:after="0" w:line="240" w:lineRule="auto"/>
            </w:pPr>
          </w:p>
        </w:tc>
        <w:tc>
          <w:tcPr>
            <w:tcW w:w="3252" w:type="dxa"/>
          </w:tcPr>
          <w:p w14:paraId="006DB1C6" w14:textId="77777777" w:rsidR="009768A7" w:rsidRDefault="009768A7">
            <w:pPr>
              <w:spacing w:after="0" w:line="240" w:lineRule="auto"/>
            </w:pPr>
          </w:p>
        </w:tc>
      </w:tr>
    </w:tbl>
    <w:p w14:paraId="25B55474" w14:textId="77777777" w:rsidR="009768A7" w:rsidRDefault="009768A7"/>
    <w:p w14:paraId="3875B959" w14:textId="77777777" w:rsidR="009768A7" w:rsidRPr="001D6593" w:rsidRDefault="00000000">
      <w:pPr>
        <w:spacing w:after="60"/>
        <w:rPr>
          <w:lang w:val="it-IT"/>
        </w:rPr>
      </w:pPr>
      <w:r w:rsidRPr="001D6593">
        <w:rPr>
          <w:lang w:val="it-IT"/>
        </w:rPr>
        <w:t>Il/La sottoscritto/a è consapevole che la responsabilità dell’Amministrazione scolastica cessa nel momento in cui l’alunno/a viene consegnato/a alla persona delegata.</w:t>
      </w:r>
    </w:p>
    <w:p w14:paraId="17546D4E" w14:textId="77777777" w:rsidR="009768A7" w:rsidRPr="001D6593" w:rsidRDefault="009768A7">
      <w:pPr>
        <w:rPr>
          <w:lang w:val="it-IT"/>
        </w:rPr>
      </w:pPr>
    </w:p>
    <w:p w14:paraId="1CF1FC97" w14:textId="77777777" w:rsidR="009768A7" w:rsidRPr="001D6593" w:rsidRDefault="00000000">
      <w:pPr>
        <w:spacing w:after="60"/>
        <w:jc w:val="center"/>
        <w:rPr>
          <w:lang w:val="it-IT"/>
        </w:rPr>
      </w:pPr>
      <w:r w:rsidRPr="001D6593">
        <w:rPr>
          <w:b/>
          <w:lang w:val="it-IT"/>
        </w:rPr>
        <w:lastRenderedPageBreak/>
        <w:t>DICHIARA</w:t>
      </w:r>
    </w:p>
    <w:p w14:paraId="0A73E9A0" w14:textId="77777777" w:rsidR="009768A7" w:rsidRPr="001D6593" w:rsidRDefault="00000000">
      <w:pPr>
        <w:spacing w:after="60"/>
        <w:jc w:val="both"/>
        <w:rPr>
          <w:lang w:val="it-IT"/>
        </w:rPr>
      </w:pPr>
      <w:r w:rsidRPr="001D6593">
        <w:rPr>
          <w:lang w:val="it-IT"/>
        </w:rPr>
        <w:t>di sollevare l’Istituzione scolastica da responsabilità conseguenti all’affidamento del minore alla persona delegata, per la durata di validità della presente delega (anno scolastico 2026/2027, salvo revoca scritta), ferma restando la responsabilità del personale scolastico per dolo o colpa grave.</w:t>
      </w:r>
    </w:p>
    <w:p w14:paraId="1BD65E84" w14:textId="77777777" w:rsidR="009768A7" w:rsidRPr="001D6593" w:rsidRDefault="009768A7">
      <w:pPr>
        <w:rPr>
          <w:lang w:val="it-IT"/>
        </w:rPr>
      </w:pPr>
    </w:p>
    <w:p w14:paraId="09F4BB0F" w14:textId="77777777" w:rsidR="009768A7" w:rsidRPr="001D6593" w:rsidRDefault="00000000">
      <w:pPr>
        <w:spacing w:after="60"/>
        <w:rPr>
          <w:lang w:val="it-IT"/>
        </w:rPr>
      </w:pPr>
      <w:r w:rsidRPr="001D6593">
        <w:rPr>
          <w:lang w:val="it-IT"/>
        </w:rPr>
        <w:t>Data: ____________________</w:t>
      </w:r>
    </w:p>
    <w:p w14:paraId="0CB8DE68" w14:textId="77777777" w:rsidR="009768A7" w:rsidRPr="001D6593" w:rsidRDefault="00000000">
      <w:pPr>
        <w:spacing w:after="60"/>
        <w:rPr>
          <w:lang w:val="it-IT"/>
        </w:rPr>
      </w:pPr>
      <w:r w:rsidRPr="001D6593">
        <w:rPr>
          <w:lang w:val="it-IT"/>
        </w:rPr>
        <w:t>In fede</w:t>
      </w:r>
    </w:p>
    <w:p w14:paraId="2B38F8D9" w14:textId="77777777" w:rsidR="009768A7" w:rsidRPr="001D6593" w:rsidRDefault="00000000">
      <w:pPr>
        <w:spacing w:after="60"/>
        <w:rPr>
          <w:lang w:val="it-IT"/>
        </w:rPr>
      </w:pPr>
      <w:r w:rsidRPr="001D6593">
        <w:rPr>
          <w:lang w:val="it-IT"/>
        </w:rPr>
        <w:t>Firma di entrambi i genitori o di chi esercita la responsabilità genitoriale ______________________________</w:t>
      </w:r>
    </w:p>
    <w:p w14:paraId="43AF7818" w14:textId="77777777" w:rsidR="009768A7" w:rsidRPr="001D6593" w:rsidRDefault="009768A7">
      <w:pPr>
        <w:rPr>
          <w:lang w:val="it-IT"/>
        </w:rPr>
      </w:pPr>
    </w:p>
    <w:p w14:paraId="3D9F13B3" w14:textId="77777777" w:rsidR="009768A7" w:rsidRPr="001D6593" w:rsidRDefault="00000000">
      <w:pPr>
        <w:spacing w:after="60"/>
        <w:rPr>
          <w:lang w:val="it-IT"/>
        </w:rPr>
      </w:pPr>
      <w:r w:rsidRPr="001D6593">
        <w:rPr>
          <w:i/>
          <w:lang w:val="it-IT"/>
        </w:rPr>
        <w:t>* (in caso di firma di un solo genitore)</w:t>
      </w:r>
    </w:p>
    <w:p w14:paraId="1AC391D9" w14:textId="77777777" w:rsidR="009768A7" w:rsidRDefault="00000000">
      <w:pPr>
        <w:spacing w:after="60"/>
        <w:jc w:val="both"/>
      </w:pPr>
      <w:r w:rsidRPr="001D6593">
        <w:rPr>
          <w:lang w:val="it-IT"/>
        </w:rPr>
        <w:t xml:space="preserve">Il/La sottoscritto/a dichiara inoltre di avere effettuato la scelta in osservanza delle disposizioni sulla responsabilità genitoriale di cui agli artt. </w:t>
      </w:r>
      <w:r>
        <w:t xml:space="preserve">316, 337-ter e 337-quater del </w:t>
      </w:r>
      <w:proofErr w:type="spellStart"/>
      <w:r>
        <w:t>codice</w:t>
      </w:r>
      <w:proofErr w:type="spellEnd"/>
      <w:r>
        <w:t xml:space="preserve"> civile, </w:t>
      </w:r>
      <w:proofErr w:type="spellStart"/>
      <w:r>
        <w:t>che</w:t>
      </w:r>
      <w:proofErr w:type="spellEnd"/>
      <w:r>
        <w:t xml:space="preserve"> </w:t>
      </w:r>
      <w:proofErr w:type="spellStart"/>
      <w:r>
        <w:t>richiedono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di </w:t>
      </w:r>
      <w:proofErr w:type="spellStart"/>
      <w:r>
        <w:t>entrambi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genitori</w:t>
      </w:r>
      <w:proofErr w:type="spellEnd"/>
      <w:r>
        <w:t xml:space="preserve">, </w:t>
      </w:r>
      <w:proofErr w:type="spellStart"/>
      <w:r>
        <w:t>consapevole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sanzioni</w:t>
      </w:r>
      <w:proofErr w:type="spellEnd"/>
      <w:r>
        <w:t xml:space="preserve"> </w:t>
      </w:r>
      <w:proofErr w:type="spellStart"/>
      <w:r>
        <w:t>previste</w:t>
      </w:r>
      <w:proofErr w:type="spellEnd"/>
      <w:r>
        <w:t xml:space="preserve"> </w:t>
      </w:r>
      <w:proofErr w:type="spellStart"/>
      <w:r>
        <w:t>dall’art</w:t>
      </w:r>
      <w:proofErr w:type="spellEnd"/>
      <w:r>
        <w:t xml:space="preserve">. 76 del D.P.R. n. 445/2000 per le </w:t>
      </w:r>
      <w:proofErr w:type="spellStart"/>
      <w:r>
        <w:t>dichiarazioni</w:t>
      </w:r>
      <w:proofErr w:type="spellEnd"/>
      <w:r>
        <w:t xml:space="preserve"> </w:t>
      </w:r>
      <w:proofErr w:type="spellStart"/>
      <w:r>
        <w:t>mendaci</w:t>
      </w:r>
      <w:proofErr w:type="spellEnd"/>
      <w:r>
        <w:t>.</w:t>
      </w:r>
    </w:p>
    <w:p w14:paraId="5BBEE0D0" w14:textId="77777777" w:rsidR="009768A7" w:rsidRPr="001D6593" w:rsidRDefault="00000000">
      <w:pPr>
        <w:spacing w:after="60"/>
        <w:jc w:val="right"/>
        <w:rPr>
          <w:lang w:val="it-IT"/>
        </w:rPr>
      </w:pPr>
      <w:r w:rsidRPr="001D6593">
        <w:rPr>
          <w:lang w:val="it-IT"/>
        </w:rPr>
        <w:t>Firma ______________________________</w:t>
      </w:r>
    </w:p>
    <w:p w14:paraId="44C36121" w14:textId="77777777" w:rsidR="009768A7" w:rsidRPr="001D6593" w:rsidRDefault="009768A7">
      <w:pPr>
        <w:rPr>
          <w:lang w:val="it-IT"/>
        </w:rPr>
      </w:pPr>
    </w:p>
    <w:p w14:paraId="16721977" w14:textId="77777777" w:rsidR="009768A7" w:rsidRPr="001D6593" w:rsidRDefault="00000000">
      <w:pPr>
        <w:spacing w:after="60"/>
        <w:rPr>
          <w:lang w:val="it-IT"/>
        </w:rPr>
      </w:pPr>
      <w:r w:rsidRPr="001D6593">
        <w:rPr>
          <w:i/>
          <w:sz w:val="21"/>
          <w:lang w:val="it-IT"/>
        </w:rPr>
        <w:t>Si allegano copie dei documenti di riconoscimento in corso di validità del genitore/tutore legale e di tutte le persone delegate.</w:t>
      </w:r>
    </w:p>
    <w:p w14:paraId="3247A1FA" w14:textId="77777777" w:rsidR="009768A7" w:rsidRPr="001D6593" w:rsidRDefault="009768A7">
      <w:pPr>
        <w:rPr>
          <w:lang w:val="it-IT"/>
        </w:rPr>
      </w:pPr>
    </w:p>
    <w:p w14:paraId="011DD30F" w14:textId="77777777" w:rsidR="009768A7" w:rsidRPr="001D6593" w:rsidRDefault="00000000">
      <w:pPr>
        <w:spacing w:after="60"/>
        <w:jc w:val="right"/>
        <w:rPr>
          <w:lang w:val="it-IT"/>
        </w:rPr>
      </w:pPr>
      <w:r w:rsidRPr="001D6593">
        <w:rPr>
          <w:b/>
          <w:lang w:val="it-IT"/>
        </w:rPr>
        <w:t>SI AUTORIZZA</w:t>
      </w:r>
    </w:p>
    <w:p w14:paraId="703694C1" w14:textId="77777777" w:rsidR="009768A7" w:rsidRPr="001D6593" w:rsidRDefault="00000000">
      <w:pPr>
        <w:spacing w:after="60"/>
        <w:jc w:val="right"/>
        <w:rPr>
          <w:lang w:val="it-IT"/>
        </w:rPr>
      </w:pPr>
      <w:r w:rsidRPr="001D6593">
        <w:rPr>
          <w:lang w:val="it-IT"/>
        </w:rPr>
        <w:t>Frattaminore, ______________________</w:t>
      </w:r>
    </w:p>
    <w:p w14:paraId="78F593B1" w14:textId="77777777" w:rsidR="009768A7" w:rsidRPr="001D6593" w:rsidRDefault="00000000">
      <w:pPr>
        <w:spacing w:after="60"/>
        <w:jc w:val="right"/>
        <w:rPr>
          <w:lang w:val="it-IT"/>
        </w:rPr>
      </w:pPr>
      <w:r w:rsidRPr="001D6593">
        <w:rPr>
          <w:lang w:val="it-IT"/>
        </w:rPr>
        <w:t>IL DIRIGENTE SCOLASTICO</w:t>
      </w:r>
    </w:p>
    <w:p w14:paraId="002FE21E" w14:textId="77777777" w:rsidR="009768A7" w:rsidRPr="001D6593" w:rsidRDefault="00000000">
      <w:pPr>
        <w:spacing w:after="60"/>
        <w:jc w:val="right"/>
        <w:rPr>
          <w:lang w:val="it-IT"/>
        </w:rPr>
      </w:pPr>
      <w:r w:rsidRPr="001D6593">
        <w:rPr>
          <w:b/>
          <w:lang w:val="it-IT"/>
        </w:rPr>
        <w:t>Dott.ssa Luisa Diana Motti</w:t>
      </w:r>
    </w:p>
    <w:p w14:paraId="48025344" w14:textId="77777777" w:rsidR="009768A7" w:rsidRPr="001D6593" w:rsidRDefault="00000000">
      <w:pPr>
        <w:spacing w:after="60"/>
        <w:jc w:val="right"/>
        <w:rPr>
          <w:i/>
          <w:sz w:val="18"/>
          <w:lang w:val="it-IT"/>
        </w:rPr>
      </w:pPr>
      <w:r w:rsidRPr="001D6593">
        <w:rPr>
          <w:i/>
          <w:sz w:val="18"/>
          <w:lang w:val="it-IT"/>
        </w:rPr>
        <w:t xml:space="preserve">(Firma autografa sostituita a mezzo stampa </w:t>
      </w:r>
    </w:p>
    <w:p w14:paraId="1C4144A7" w14:textId="77777777" w:rsidR="009768A7" w:rsidRPr="001D6593" w:rsidRDefault="00000000">
      <w:pPr>
        <w:spacing w:after="60"/>
        <w:jc w:val="right"/>
        <w:rPr>
          <w:lang w:val="it-IT"/>
        </w:rPr>
      </w:pPr>
      <w:r w:rsidRPr="001D6593">
        <w:rPr>
          <w:i/>
          <w:sz w:val="18"/>
          <w:lang w:val="it-IT"/>
        </w:rPr>
        <w:t>ai sensi dell’art. 3, comma 2, del D.Lgs. n. 39/1993)</w:t>
      </w:r>
    </w:p>
    <w:sectPr w:rsidR="009768A7" w:rsidRPr="001D6593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5A94F" w14:textId="77777777" w:rsidR="00E94949" w:rsidRDefault="00E94949">
      <w:pPr>
        <w:spacing w:line="240" w:lineRule="auto"/>
      </w:pPr>
      <w:r>
        <w:separator/>
      </w:r>
    </w:p>
  </w:endnote>
  <w:endnote w:type="continuationSeparator" w:id="0">
    <w:p w14:paraId="7E2DE492" w14:textId="77777777" w:rsidR="00E94949" w:rsidRDefault="00E949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6019A" w14:textId="77777777" w:rsidR="00E94949" w:rsidRDefault="00E94949">
      <w:pPr>
        <w:spacing w:after="0"/>
      </w:pPr>
      <w:r>
        <w:separator/>
      </w:r>
    </w:p>
  </w:footnote>
  <w:footnote w:type="continuationSeparator" w:id="0">
    <w:p w14:paraId="07D3DD0B" w14:textId="77777777" w:rsidR="00E94949" w:rsidRDefault="00E9494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Numeroelenco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Numeroelenco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Puntoelenco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Puntoelenco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Numeroelenco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Puntoelenco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1865089503">
    <w:abstractNumId w:val="0"/>
  </w:num>
  <w:num w:numId="2" w16cid:durableId="1033965274">
    <w:abstractNumId w:val="5"/>
  </w:num>
  <w:num w:numId="3" w16cid:durableId="692731243">
    <w:abstractNumId w:val="3"/>
  </w:num>
  <w:num w:numId="4" w16cid:durableId="1796562151">
    <w:abstractNumId w:val="2"/>
  </w:num>
  <w:num w:numId="5" w16cid:durableId="163520460">
    <w:abstractNumId w:val="4"/>
  </w:num>
  <w:num w:numId="6" w16cid:durableId="7808013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46E7"/>
    <w:rsid w:val="001D6593"/>
    <w:rsid w:val="0029639D"/>
    <w:rsid w:val="00326F90"/>
    <w:rsid w:val="009768A7"/>
    <w:rsid w:val="00AA1D8D"/>
    <w:rsid w:val="00B47730"/>
    <w:rsid w:val="00CB0664"/>
    <w:rsid w:val="00E94949"/>
    <w:rsid w:val="00FC693F"/>
    <w:rsid w:val="0AEF4998"/>
    <w:rsid w:val="1F736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6ADF10"/>
  <w14:defaultImageDpi w14:val="300"/>
  <w15:docId w15:val="{8EB4F5EF-E6AC-4831-BEE1-FCCA9683B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/>
    <w:lsdException w:name="toa heading" w:semiHidden="1" w:unhideWhenUsed="1"/>
    <w:lsdException w:name="List" w:unhideWhenUsed="1"/>
    <w:lsdException w:name="List Bullet" w:unhideWhenUsed="1" w:qFormat="1"/>
    <w:lsdException w:name="List Number" w:unhideWhenUsed="1" w:qFormat="1"/>
    <w:lsdException w:name="List 2" w:unhideWhenUsed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/>
    <w:lsdException w:name="Body Text Indent" w:semiHidden="1" w:unhideWhenUsed="1"/>
    <w:lsdException w:name="List Continue" w:unhideWhenUsed="1" w:qFormat="1"/>
    <w:lsdException w:name="List Continue 2" w:unhideWhenUsed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 w:qFormat="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 w:qFormat="1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 w:qFormat="1"/>
    <w:lsdException w:name="Light Shading Accent 5" w:uiPriority="60"/>
    <w:lsdException w:name="Light List Accent 5" w:uiPriority="61" w:qFormat="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 w:qFormat="1"/>
    <w:lsdException w:name="Light Shading Accent 6" w:uiPriority="60"/>
    <w:lsdException w:name="Light List Accent 6" w:uiPriority="61" w:qFormat="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rFonts w:ascii="Times New Roman" w:hAnsi="Times New Roman"/>
      <w:sz w:val="22"/>
      <w:szCs w:val="22"/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Elencocontinua">
    <w:name w:val="List Continue"/>
    <w:basedOn w:val="Normale"/>
    <w:uiPriority w:val="99"/>
    <w:unhideWhenUsed/>
    <w:qFormat/>
    <w:pPr>
      <w:spacing w:after="120"/>
      <w:ind w:left="360"/>
      <w:contextualSpacing/>
    </w:pPr>
  </w:style>
  <w:style w:type="paragraph" w:styleId="Corpodeltesto2">
    <w:name w:val="Body Text 2"/>
    <w:basedOn w:val="Normale"/>
    <w:link w:val="Corpodeltesto2Carattere"/>
    <w:uiPriority w:val="99"/>
    <w:unhideWhenUsed/>
    <w:qFormat/>
    <w:pPr>
      <w:spacing w:after="120" w:line="480" w:lineRule="auto"/>
    </w:pPr>
  </w:style>
  <w:style w:type="paragraph" w:styleId="Didascalia">
    <w:name w:val="caption"/>
    <w:basedOn w:val="Normale"/>
    <w:next w:val="Normale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Numeroelenco3">
    <w:name w:val="List Number 3"/>
    <w:basedOn w:val="Normale"/>
    <w:uiPriority w:val="99"/>
    <w:unhideWhenUsed/>
    <w:qFormat/>
    <w:pPr>
      <w:numPr>
        <w:numId w:val="1"/>
      </w:numPr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Corpotesto">
    <w:name w:val="Body Text"/>
    <w:basedOn w:val="Normale"/>
    <w:link w:val="CorpotestoCarattere"/>
    <w:uiPriority w:val="99"/>
    <w:unhideWhenUsed/>
    <w:pPr>
      <w:spacing w:after="120"/>
    </w:pPr>
  </w:style>
  <w:style w:type="paragraph" w:styleId="Testomacro">
    <w:name w:val="macro"/>
    <w:link w:val="TestomacroCarattere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paragraph" w:styleId="Puntoelenco">
    <w:name w:val="List Bullet"/>
    <w:basedOn w:val="Normale"/>
    <w:uiPriority w:val="99"/>
    <w:unhideWhenUsed/>
    <w:qFormat/>
    <w:pPr>
      <w:numPr>
        <w:numId w:val="2"/>
      </w:numPr>
      <w:contextualSpacing/>
    </w:pPr>
  </w:style>
  <w:style w:type="paragraph" w:styleId="Puntoelenco2">
    <w:name w:val="List Bullet 2"/>
    <w:basedOn w:val="Normale"/>
    <w:uiPriority w:val="99"/>
    <w:unhideWhenUsed/>
    <w:pPr>
      <w:numPr>
        <w:numId w:val="3"/>
      </w:numPr>
      <w:contextualSpacing/>
    </w:pPr>
  </w:style>
  <w:style w:type="paragraph" w:styleId="Puntoelenco3">
    <w:name w:val="List Bullet 3"/>
    <w:basedOn w:val="Normale"/>
    <w:uiPriority w:val="99"/>
    <w:unhideWhenUsed/>
    <w:pPr>
      <w:numPr>
        <w:numId w:val="4"/>
      </w:numPr>
      <w:contextualSpacing/>
    </w:p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Numeroelenco">
    <w:name w:val="List Number"/>
    <w:basedOn w:val="Normale"/>
    <w:uiPriority w:val="99"/>
    <w:unhideWhenUsed/>
    <w:qFormat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pPr>
      <w:numPr>
        <w:numId w:val="6"/>
      </w:numPr>
      <w:contextualSpacing/>
    </w:pPr>
  </w:style>
  <w:style w:type="paragraph" w:styleId="Elenco">
    <w:name w:val="List"/>
    <w:basedOn w:val="Normale"/>
    <w:uiPriority w:val="99"/>
    <w:unhideWhenUsed/>
    <w:pPr>
      <w:ind w:left="360" w:hanging="360"/>
      <w:contextualSpacing/>
    </w:pPr>
  </w:style>
  <w:style w:type="paragraph" w:styleId="Corpodeltesto3">
    <w:name w:val="Body Text 3"/>
    <w:basedOn w:val="Normale"/>
    <w:link w:val="Corpodeltesto3Carattere"/>
    <w:uiPriority w:val="99"/>
    <w:unhideWhenUsed/>
    <w:pPr>
      <w:spacing w:after="120"/>
    </w:pPr>
    <w:rPr>
      <w:sz w:val="16"/>
      <w:szCs w:val="16"/>
    </w:rPr>
  </w:style>
  <w:style w:type="paragraph" w:styleId="Sottotitolo">
    <w:name w:val="Subtitle"/>
    <w:basedOn w:val="Normale"/>
    <w:next w:val="Normale"/>
    <w:link w:val="SottotitoloCarattere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Elencocontinua2">
    <w:name w:val="List Continue 2"/>
    <w:basedOn w:val="Normale"/>
    <w:uiPriority w:val="99"/>
    <w:unhideWhenUsed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qFormat/>
    <w:pPr>
      <w:spacing w:after="120"/>
      <w:ind w:left="1080"/>
      <w:contextualSpacing/>
    </w:pPr>
  </w:style>
  <w:style w:type="paragraph" w:styleId="Elenco2">
    <w:name w:val="List 2"/>
    <w:basedOn w:val="Normale"/>
    <w:uiPriority w:val="99"/>
    <w:unhideWhenUsed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qFormat/>
    <w:pPr>
      <w:ind w:left="1080" w:hanging="360"/>
      <w:contextualSpacing/>
    </w:pPr>
  </w:style>
  <w:style w:type="table" w:styleId="Grigliatabella">
    <w:name w:val="Table Grid"/>
    <w:basedOn w:val="Tabellanorma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Nessunaspaziatura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customStyle="1" w:styleId="CorpotestoCarattere">
    <w:name w:val="Corpo testo Carattere"/>
    <w:basedOn w:val="Carpredefinitoparagrafo"/>
    <w:link w:val="Corpotesto"/>
    <w:uiPriority w:val="99"/>
    <w:qFormat/>
  </w:style>
  <w:style w:type="character" w:customStyle="1" w:styleId="Corpodeltesto2Carattere">
    <w:name w:val="Corpo del testo 2 Carattere"/>
    <w:basedOn w:val="Carpredefinitoparagrafo"/>
    <w:link w:val="Corpodeltesto2"/>
    <w:uiPriority w:val="99"/>
  </w:style>
  <w:style w:type="character" w:customStyle="1" w:styleId="Corpodeltesto3Carattere">
    <w:name w:val="Corpo del testo 3 Carattere"/>
    <w:basedOn w:val="Carpredefinitoparagrafo"/>
    <w:link w:val="Corpodeltesto3"/>
    <w:uiPriority w:val="99"/>
    <w:qFormat/>
    <w:rPr>
      <w:sz w:val="16"/>
      <w:szCs w:val="16"/>
    </w:rPr>
  </w:style>
  <w:style w:type="character" w:customStyle="1" w:styleId="TestomacroCarattere">
    <w:name w:val="Testo macro Carattere"/>
    <w:basedOn w:val="Carpredefinitoparagrafo"/>
    <w:link w:val="Testomacro"/>
    <w:uiPriority w:val="99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bCs/>
      <w:i/>
      <w:iCs/>
      <w:color w:val="4F81BD" w:themeColor="accent1"/>
    </w:rPr>
  </w:style>
  <w:style w:type="character" w:customStyle="1" w:styleId="Enfasidelicata1">
    <w:name w:val="Enfasi delicata1"/>
    <w:basedOn w:val="Carpredefinitoparagrafo"/>
    <w:uiPriority w:val="19"/>
    <w:qFormat/>
    <w:rPr>
      <w:i/>
      <w:iCs/>
      <w:color w:val="7F7F7F" w:themeColor="text1" w:themeTint="80"/>
    </w:rPr>
  </w:style>
  <w:style w:type="character" w:customStyle="1" w:styleId="Enfasiintensa1">
    <w:name w:val="Enfasi intensa1"/>
    <w:basedOn w:val="Carpredefinitoparagrafo"/>
    <w:uiPriority w:val="21"/>
    <w:qFormat/>
    <w:rPr>
      <w:b/>
      <w:bCs/>
      <w:i/>
      <w:iCs/>
      <w:color w:val="4F81BD" w:themeColor="accent1"/>
    </w:rPr>
  </w:style>
  <w:style w:type="character" w:customStyle="1" w:styleId="Riferimentodelicato1">
    <w:name w:val="Riferimento delicato1"/>
    <w:basedOn w:val="Carpredefinitoparagrafo"/>
    <w:uiPriority w:val="31"/>
    <w:qFormat/>
    <w:rPr>
      <w:smallCaps/>
      <w:color w:val="C0504D" w:themeColor="accent2"/>
      <w:u w:val="single"/>
    </w:rPr>
  </w:style>
  <w:style w:type="character" w:customStyle="1" w:styleId="Riferimentointenso1">
    <w:name w:val="Riferimento intenso1"/>
    <w:basedOn w:val="Carpredefinitoparagraf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Titolodellibro1">
    <w:name w:val="Titolo del libro1"/>
    <w:basedOn w:val="Carpredefinitoparagrafo"/>
    <w:uiPriority w:val="33"/>
    <w:qFormat/>
    <w:rPr>
      <w:b/>
      <w:bCs/>
      <w:smallCaps/>
      <w:spacing w:val="5"/>
    </w:rPr>
  </w:style>
  <w:style w:type="paragraph" w:customStyle="1" w:styleId="Titolosommario1">
    <w:name w:val="Titolo sommario1"/>
    <w:basedOn w:val="Titolo1"/>
    <w:next w:val="Normale"/>
    <w:uiPriority w:val="39"/>
    <w:semiHidden/>
    <w:unhideWhenUsed/>
    <w:qFormat/>
    <w:pPr>
      <w:outlineLvl w:val="9"/>
    </w:pPr>
  </w:style>
  <w:style w:type="table" w:styleId="Sfondochiaro">
    <w:name w:val="Light Shading"/>
    <w:basedOn w:val="Tabellanormale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Grigliachiara-Colore1">
    <w:name w:val="Light Grid Accent 1"/>
    <w:basedOn w:val="Tabellanormale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Grigliachiara-Colore2">
    <w:name w:val="Light Grid Accent 2"/>
    <w:basedOn w:val="Tabellanormale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Grigliachiara-Colore3">
    <w:name w:val="Light Grid Accent 3"/>
    <w:basedOn w:val="Tabellanormale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Grigliachiara-Colore4">
    <w:name w:val="Light Grid Accent 4"/>
    <w:basedOn w:val="Tabellanormale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Grigliachiara-Colore5">
    <w:name w:val="Light Grid Accent 5"/>
    <w:basedOn w:val="Tabellanormale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Grigliachiara-Colore6">
    <w:name w:val="Light Grid Accent 6"/>
    <w:basedOn w:val="Tabellanormale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Sfondomedio1">
    <w:name w:val="Medium Shading 1"/>
    <w:basedOn w:val="Tabellanormale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wmf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w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wmf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2541</Characters>
  <Application>Microsoft Office Word</Application>
  <DocSecurity>0</DocSecurity>
  <Lines>21</Lines>
  <Paragraphs>5</Paragraphs>
  <ScaleCrop>false</ScaleCrop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Teresa De Dominicis</cp:lastModifiedBy>
  <cp:revision>2</cp:revision>
  <dcterms:created xsi:type="dcterms:W3CDTF">2026-09-08T13:04:00Z</dcterms:created>
  <dcterms:modified xsi:type="dcterms:W3CDTF">2026-09-08T13:04:00Z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eyJoZGlkIjoiZDVlN2QwMzc3NmNmNjlmMDhmZjE2MzY5ZDhmODk3MDciLCJ1c2VySWQiOiIyMDc5MDU0OTI2NjU0In0=</vt:lpwstr>
  </property>
  <property fmtid="{D5CDD505-2E9C-101B-9397-08002B2CF9AE}" pid="3" name="KSOProductBuildVer">
    <vt:lpwstr>1040-12.1.0.28485</vt:lpwstr>
  </property>
  <property fmtid="{D5CDD505-2E9C-101B-9397-08002B2CF9AE}" pid="4" name="ICV">
    <vt:lpwstr>BC9FDC2B984D454898F5F64DADE238A1_12</vt:lpwstr>
  </property>
</Properties>
</file>