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EE676" w14:textId="77777777" w:rsidR="00C635CA" w:rsidRDefault="00000000">
      <w:pPr>
        <w:jc w:val="center"/>
        <w:rPr>
          <w:b/>
          <w:color w:val="1F4E79"/>
          <w:sz w:val="24"/>
        </w:rPr>
      </w:pPr>
      <w:r>
        <w:rPr>
          <w:b/>
          <w:bCs/>
          <w:noProof/>
          <w:sz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D1CD65" wp14:editId="2CC14D4C">
                <wp:simplePos x="0" y="0"/>
                <wp:positionH relativeFrom="column">
                  <wp:posOffset>-15240</wp:posOffset>
                </wp:positionH>
                <wp:positionV relativeFrom="paragraph">
                  <wp:posOffset>-191770</wp:posOffset>
                </wp:positionV>
                <wp:extent cx="6032500" cy="730250"/>
                <wp:effectExtent l="0" t="0" r="0" b="6350"/>
                <wp:wrapNone/>
                <wp:docPr id="6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2500" cy="730250"/>
                          <a:chOff x="1329" y="1507"/>
                          <a:chExt cx="8961" cy="1350"/>
                        </a:xfrm>
                      </wpg:grpSpPr>
                      <pic:pic xmlns:pic="http://schemas.openxmlformats.org/drawingml/2006/picture">
                        <pic:nvPicPr>
                          <pic:cNvPr id="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329" y="1597"/>
                            <a:ext cx="1620" cy="1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639" y="1597"/>
                            <a:ext cx="1440" cy="1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6000" y="1507"/>
                            <a:ext cx="1803" cy="12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8355" y="1507"/>
                            <a:ext cx="1935" cy="1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F12E14" id="Group 22" o:spid="_x0000_s1026" style="position:absolute;margin-left:-1.2pt;margin-top:-15.1pt;width:475pt;height:57.5pt;z-index:251659264" coordorigin="1329,1507" coordsize="8961,135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1329;top:1597;width:1620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">
                  <v:imagedata r:id="rId13" o:title=""/>
                </v:shape>
                <v:shape id="Picture 24" o:spid="_x0000_s1028" type="#_x0000_t75" style="position:absolute;left:3639;top:1597;width:1440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">
                  <v:imagedata r:id="rId14" o:title=""/>
                </v:shape>
                <v:shape id="Picture 25" o:spid="_x0000_s1029" type="#_x0000_t75" style="position:absolute;left:6000;top:1507;width:1803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">
                  <v:imagedata r:id="rId15" o:title=""/>
                </v:shape>
                <v:shape id="Picture 26" o:spid="_x0000_s1030" type="#_x0000_t75" style="position:absolute;left:8355;top:1507;width:1935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">
                  <v:imagedata r:id="rId16" o:title=""/>
                </v:shape>
              </v:group>
            </w:pict>
          </mc:Fallback>
        </mc:AlternateContent>
      </w:r>
    </w:p>
    <w:p w14:paraId="026C05A0" w14:textId="77777777" w:rsidR="00C635CA" w:rsidRDefault="00C635CA">
      <w:pPr>
        <w:jc w:val="center"/>
        <w:rPr>
          <w:b/>
          <w:color w:val="1F4E79"/>
          <w:sz w:val="24"/>
        </w:rPr>
      </w:pPr>
    </w:p>
    <w:p w14:paraId="05208CEA" w14:textId="77777777" w:rsidR="00C635CA" w:rsidRPr="00533306" w:rsidRDefault="00000000">
      <w:pPr>
        <w:spacing w:after="0" w:line="240" w:lineRule="auto"/>
        <w:jc w:val="center"/>
        <w:rPr>
          <w:lang w:val="it-IT"/>
        </w:rPr>
      </w:pPr>
      <w:r w:rsidRPr="00533306">
        <w:rPr>
          <w:b/>
          <w:color w:val="1F4E79"/>
          <w:sz w:val="24"/>
          <w:lang w:val="it-IT"/>
        </w:rPr>
        <w:t>ISTITUTO COMPRENSIVO STATALE</w:t>
      </w:r>
    </w:p>
    <w:p w14:paraId="4CCAB2EB" w14:textId="77777777" w:rsidR="00C635CA" w:rsidRPr="00533306" w:rsidRDefault="00000000">
      <w:pPr>
        <w:spacing w:after="0" w:line="240" w:lineRule="auto"/>
        <w:jc w:val="center"/>
        <w:rPr>
          <w:lang w:val="it-IT"/>
        </w:rPr>
      </w:pPr>
      <w:r w:rsidRPr="00533306">
        <w:rPr>
          <w:b/>
          <w:color w:val="1F4E79"/>
          <w:sz w:val="26"/>
          <w:lang w:val="it-IT"/>
        </w:rPr>
        <w:t>“Novio Atellano”</w:t>
      </w:r>
    </w:p>
    <w:p w14:paraId="173EBDE7" w14:textId="77777777" w:rsidR="00C635CA" w:rsidRPr="00533306" w:rsidRDefault="00000000">
      <w:pPr>
        <w:spacing w:after="0" w:line="240" w:lineRule="auto"/>
        <w:jc w:val="center"/>
        <w:rPr>
          <w:lang w:val="it-IT"/>
        </w:rPr>
      </w:pPr>
      <w:r w:rsidRPr="00533306">
        <w:rPr>
          <w:sz w:val="18"/>
          <w:lang w:val="it-IT"/>
        </w:rPr>
        <w:t>Via Sant’Arpino, n° 25 - 80020 - Frattaminore (NA)</w:t>
      </w:r>
    </w:p>
    <w:p w14:paraId="5D07F79F" w14:textId="77777777" w:rsidR="00C635CA" w:rsidRDefault="00000000">
      <w:pPr>
        <w:spacing w:after="0" w:line="240" w:lineRule="auto"/>
        <w:jc w:val="center"/>
      </w:pPr>
      <w:r>
        <w:rPr>
          <w:sz w:val="18"/>
        </w:rPr>
        <w:t>Tel/Fax 081-831.32.83 - www.atellanofrattaminore.edu.it</w:t>
      </w:r>
    </w:p>
    <w:p w14:paraId="15B36B27" w14:textId="77777777" w:rsidR="00C635CA" w:rsidRPr="00533306" w:rsidRDefault="00000000">
      <w:pPr>
        <w:spacing w:after="0" w:line="240" w:lineRule="auto"/>
        <w:jc w:val="center"/>
        <w:rPr>
          <w:lang w:val="it-IT"/>
        </w:rPr>
      </w:pPr>
      <w:r w:rsidRPr="00533306">
        <w:rPr>
          <w:sz w:val="18"/>
          <w:lang w:val="it-IT"/>
        </w:rPr>
        <w:t>e-mail: naic8e200n@istruzione.it   PEC: naic8e200n@pec.istruzione.it   Codice fiscale 95187140637</w:t>
      </w:r>
    </w:p>
    <w:p w14:paraId="1F226939" w14:textId="77777777" w:rsidR="00C635CA" w:rsidRPr="00533306" w:rsidRDefault="00C635CA">
      <w:pPr>
        <w:rPr>
          <w:lang w:val="it-IT"/>
        </w:rPr>
      </w:pPr>
    </w:p>
    <w:p w14:paraId="062B7013" w14:textId="77777777" w:rsidR="00C635CA" w:rsidRPr="00533306" w:rsidRDefault="00000000">
      <w:pPr>
        <w:spacing w:after="60"/>
        <w:jc w:val="right"/>
        <w:rPr>
          <w:lang w:val="it-IT"/>
        </w:rPr>
      </w:pPr>
      <w:r>
        <w:rPr>
          <w:sz w:val="20"/>
          <w:lang w:val="it-IT"/>
        </w:rPr>
        <w:t xml:space="preserve"> </w:t>
      </w:r>
      <w:r w:rsidRPr="00533306">
        <w:rPr>
          <w:sz w:val="20"/>
          <w:lang w:val="it-IT"/>
        </w:rPr>
        <w:t>Prot. n. ______________________ del ______________________</w:t>
      </w:r>
    </w:p>
    <w:p w14:paraId="4B773D80" w14:textId="77777777" w:rsidR="00C635CA" w:rsidRPr="00533306" w:rsidRDefault="00C635CA">
      <w:pPr>
        <w:rPr>
          <w:lang w:val="it-IT"/>
        </w:rPr>
      </w:pPr>
    </w:p>
    <w:p w14:paraId="387F44F9" w14:textId="77777777" w:rsidR="00C635CA" w:rsidRPr="00533306" w:rsidRDefault="00000000">
      <w:pPr>
        <w:spacing w:after="80"/>
        <w:jc w:val="center"/>
        <w:rPr>
          <w:lang w:val="it-IT"/>
        </w:rPr>
      </w:pPr>
      <w:r w:rsidRPr="00533306">
        <w:rPr>
          <w:b/>
          <w:color w:val="1F4E79"/>
          <w:sz w:val="26"/>
          <w:lang w:val="it-IT"/>
        </w:rPr>
        <w:t>AUTORIZZAZIONE ALL’USCITA AUTONOMA DALLA SCUOLA AL TERMINE DELLE LEZIONI</w:t>
      </w:r>
      <w:r w:rsidRPr="00533306">
        <w:rPr>
          <w:b/>
          <w:color w:val="1F4E79"/>
          <w:sz w:val="26"/>
          <w:lang w:val="it-IT"/>
        </w:rPr>
        <w:br/>
        <w:t>DEL FIGLIO MINORENNE</w:t>
      </w:r>
    </w:p>
    <w:p w14:paraId="0585C666" w14:textId="77777777" w:rsidR="00C635CA" w:rsidRDefault="00000000">
      <w:pPr>
        <w:spacing w:after="80"/>
        <w:jc w:val="center"/>
      </w:pPr>
      <w:r w:rsidRPr="00533306">
        <w:rPr>
          <w:b/>
          <w:i/>
          <w:sz w:val="21"/>
          <w:lang w:val="it-IT"/>
        </w:rPr>
        <w:t>Dichiarazione sostitutiva dell’atto di notorietà – Autocertificazione</w:t>
      </w:r>
      <w:r w:rsidRPr="00533306">
        <w:rPr>
          <w:b/>
          <w:i/>
          <w:sz w:val="21"/>
          <w:lang w:val="it-IT"/>
        </w:rPr>
        <w:br/>
        <w:t xml:space="preserve">(ai sensi degli artt. </w:t>
      </w:r>
      <w:r>
        <w:rPr>
          <w:b/>
          <w:i/>
          <w:sz w:val="21"/>
        </w:rPr>
        <w:t xml:space="preserve">46 e 47 del D.P.R. 28 </w:t>
      </w:r>
      <w:proofErr w:type="spellStart"/>
      <w:r>
        <w:rPr>
          <w:b/>
          <w:i/>
          <w:sz w:val="21"/>
        </w:rPr>
        <w:t>dicembre</w:t>
      </w:r>
      <w:proofErr w:type="spellEnd"/>
      <w:r>
        <w:rPr>
          <w:b/>
          <w:i/>
          <w:sz w:val="21"/>
        </w:rPr>
        <w:t xml:space="preserve"> 2000, n. 445)</w:t>
      </w:r>
    </w:p>
    <w:p w14:paraId="7818E488" w14:textId="77777777" w:rsidR="00C635CA" w:rsidRPr="00533306" w:rsidRDefault="00000000">
      <w:pPr>
        <w:spacing w:after="60"/>
        <w:jc w:val="right"/>
        <w:rPr>
          <w:lang w:val="it-IT"/>
        </w:rPr>
      </w:pPr>
      <w:r w:rsidRPr="00533306">
        <w:rPr>
          <w:b/>
          <w:lang w:val="it-IT"/>
        </w:rPr>
        <w:t>Al Dirigente Scolastico</w:t>
      </w:r>
    </w:p>
    <w:p w14:paraId="6E043F6C" w14:textId="77777777" w:rsidR="00C635CA" w:rsidRPr="00533306" w:rsidRDefault="00000000">
      <w:pPr>
        <w:spacing w:after="60"/>
        <w:jc w:val="right"/>
        <w:rPr>
          <w:lang w:val="it-IT"/>
        </w:rPr>
      </w:pPr>
      <w:r w:rsidRPr="00533306">
        <w:rPr>
          <w:lang w:val="it-IT"/>
        </w:rPr>
        <w:t>dell’Istituto Comprensivo Statale “Novio Atellano” – Frattaminore (NA)</w:t>
      </w:r>
    </w:p>
    <w:p w14:paraId="3402028E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I sottoscritti:</w:t>
      </w:r>
    </w:p>
    <w:p w14:paraId="4C28BFDA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________________________________________ (padre) C.F. __________________________________</w:t>
      </w:r>
    </w:p>
    <w:p w14:paraId="5254E5DC" w14:textId="77777777" w:rsidR="00C635CA" w:rsidRDefault="00000000">
      <w:pPr>
        <w:spacing w:after="60"/>
      </w:pPr>
      <w:proofErr w:type="spellStart"/>
      <w:r>
        <w:t>nato</w:t>
      </w:r>
      <w:proofErr w:type="spellEnd"/>
      <w:r>
        <w:t xml:space="preserve"> a ______________________________________ prov. _______ il __________________________</w:t>
      </w:r>
    </w:p>
    <w:p w14:paraId="1E0316B2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residente a ______________________________ CAP ________ via _______________________ n. ____</w:t>
      </w:r>
    </w:p>
    <w:p w14:paraId="778A621C" w14:textId="77777777" w:rsidR="00C635CA" w:rsidRPr="00533306" w:rsidRDefault="00C635CA">
      <w:pPr>
        <w:rPr>
          <w:lang w:val="it-IT"/>
        </w:rPr>
      </w:pPr>
    </w:p>
    <w:p w14:paraId="12E2B5E6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________________________________________ (madre) C.F. __________________________________</w:t>
      </w:r>
    </w:p>
    <w:p w14:paraId="1E68F76C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nata a ______________________________________ prov. _______ il __________________________</w:t>
      </w:r>
    </w:p>
    <w:p w14:paraId="3BE8ACEC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residente a ______________________________ CAP ________ via _______________________ n. ____</w:t>
      </w:r>
    </w:p>
    <w:p w14:paraId="683EA689" w14:textId="77777777" w:rsidR="00C635CA" w:rsidRPr="00533306" w:rsidRDefault="00C635CA">
      <w:pPr>
        <w:rPr>
          <w:lang w:val="it-IT"/>
        </w:rPr>
      </w:pPr>
    </w:p>
    <w:p w14:paraId="4687B694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 xml:space="preserve">in qualità </w:t>
      </w:r>
      <w:proofErr w:type="gramStart"/>
      <w:r w:rsidRPr="00533306">
        <w:rPr>
          <w:lang w:val="it-IT"/>
        </w:rPr>
        <w:t>di  □</w:t>
      </w:r>
      <w:proofErr w:type="gramEnd"/>
      <w:r w:rsidRPr="00533306">
        <w:rPr>
          <w:lang w:val="it-IT"/>
        </w:rPr>
        <w:t xml:space="preserve"> genitori   □ tutori   □ affidatari   □ altro _________________________</w:t>
      </w:r>
    </w:p>
    <w:p w14:paraId="5F741951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dell’alunno/a minorenne ____________________________________________________________,</w:t>
      </w:r>
    </w:p>
    <w:p w14:paraId="03FC1232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nato/a a ______________________________________ il __________________ C.F. _______________,</w:t>
      </w:r>
    </w:p>
    <w:p w14:paraId="7852AC80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frequentante la classe ____________ sez. ______ del plesso ______________________________</w:t>
      </w:r>
    </w:p>
    <w:p w14:paraId="16B0AE60" w14:textId="77777777" w:rsidR="00C635CA" w:rsidRPr="00533306" w:rsidRDefault="00C635CA">
      <w:pPr>
        <w:rPr>
          <w:lang w:val="it-IT"/>
        </w:rPr>
      </w:pPr>
    </w:p>
    <w:p w14:paraId="131E66BB" w14:textId="77777777" w:rsidR="00C635CA" w:rsidRPr="00533306" w:rsidRDefault="00000000">
      <w:pPr>
        <w:spacing w:after="60"/>
        <w:jc w:val="center"/>
        <w:rPr>
          <w:lang w:val="it-IT"/>
        </w:rPr>
      </w:pPr>
      <w:r w:rsidRPr="00533306">
        <w:rPr>
          <w:b/>
          <w:lang w:val="it-IT"/>
        </w:rPr>
        <w:t>PREMESSO</w:t>
      </w:r>
    </w:p>
    <w:p w14:paraId="1057BCD9" w14:textId="77777777" w:rsidR="00C635CA" w:rsidRPr="00533306" w:rsidRDefault="00000000">
      <w:pPr>
        <w:spacing w:after="60"/>
        <w:jc w:val="both"/>
        <w:rPr>
          <w:lang w:val="it-IT"/>
        </w:rPr>
      </w:pPr>
      <w:r w:rsidRPr="00533306">
        <w:rPr>
          <w:lang w:val="it-IT"/>
        </w:rPr>
        <w:t>che intendono avvalersi della facoltà prevista dall’art. 19-bis del D.L. 16 ottobre 2017, n. 148, convertito con modificazioni dalla L. 4 dicembre 2017, n. 172, nonché delle disposizioni organizzative del Regolamento d’Istituto;</w:t>
      </w:r>
    </w:p>
    <w:p w14:paraId="10F48B0E" w14:textId="77777777" w:rsidR="00C635CA" w:rsidRPr="00533306" w:rsidRDefault="00C635CA">
      <w:pPr>
        <w:rPr>
          <w:lang w:val="it-IT"/>
        </w:rPr>
      </w:pPr>
    </w:p>
    <w:p w14:paraId="108750BC" w14:textId="77777777" w:rsidR="00C635CA" w:rsidRPr="00533306" w:rsidRDefault="00C635CA">
      <w:pPr>
        <w:spacing w:after="60"/>
        <w:jc w:val="center"/>
        <w:rPr>
          <w:b/>
          <w:lang w:val="it-IT"/>
        </w:rPr>
      </w:pPr>
    </w:p>
    <w:p w14:paraId="3230FC10" w14:textId="77777777" w:rsidR="00C635CA" w:rsidRPr="00533306" w:rsidRDefault="00000000">
      <w:pPr>
        <w:spacing w:after="60"/>
        <w:jc w:val="center"/>
        <w:rPr>
          <w:lang w:val="it-IT"/>
        </w:rPr>
      </w:pPr>
      <w:r w:rsidRPr="00533306">
        <w:rPr>
          <w:b/>
          <w:lang w:val="it-IT"/>
        </w:rPr>
        <w:lastRenderedPageBreak/>
        <w:t>AUTORIZZANO L’ISTITUZIONE SCOLASTICA</w:t>
      </w:r>
    </w:p>
    <w:p w14:paraId="1C42BB65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a consentire al proprio figlio/a l’uscita autonoma dai locali scolastici al termine delle lezioni ordinarie, senza la presenza di accompagnatori adulti (a piedi, in bicicletta o con mezzi di trasporto pubblico, secondo le modalità consentite dal Regolamento d’Istituto);</w:t>
      </w:r>
    </w:p>
    <w:p w14:paraId="471BD367" w14:textId="77777777" w:rsidR="00C635CA" w:rsidRDefault="00000000">
      <w:pPr>
        <w:spacing w:after="60"/>
        <w:jc w:val="center"/>
      </w:pPr>
      <w:r>
        <w:rPr>
          <w:b/>
        </w:rPr>
        <w:t>DICHIARANO INOLTRE</w:t>
      </w:r>
    </w:p>
    <w:p w14:paraId="1189FBB9" w14:textId="77777777" w:rsidR="00C635CA" w:rsidRPr="00533306" w:rsidRDefault="00000000">
      <w:pPr>
        <w:pStyle w:val="Numeroelenco"/>
        <w:spacing w:after="40"/>
        <w:jc w:val="both"/>
        <w:rPr>
          <w:lang w:val="it-IT"/>
        </w:rPr>
      </w:pPr>
      <w:r w:rsidRPr="00533306">
        <w:rPr>
          <w:lang w:val="it-IT"/>
        </w:rPr>
        <w:t>di essere a conoscenza degli orari ordinari di termine delle lezioni del plesso di frequenza e delle modalità organizzative previste dalla scuola;</w:t>
      </w:r>
    </w:p>
    <w:p w14:paraId="758AB1DC" w14:textId="77777777" w:rsidR="00C635CA" w:rsidRPr="00533306" w:rsidRDefault="00000000">
      <w:pPr>
        <w:pStyle w:val="Numeroelenco"/>
        <w:spacing w:after="40"/>
        <w:jc w:val="both"/>
        <w:rPr>
          <w:lang w:val="it-IT"/>
        </w:rPr>
      </w:pPr>
      <w:r w:rsidRPr="00533306">
        <w:rPr>
          <w:lang w:val="it-IT"/>
        </w:rPr>
        <w:t>di aver valutato la collocazione della scuola, i potenziali pericoli e le caratteristiche del percorso casa-scuola, constatando che il tragitto non presenta profili di particolare pericolosità e che non è previsto l’attraversamento di vie a traffico pesante;</w:t>
      </w:r>
    </w:p>
    <w:p w14:paraId="64D633F7" w14:textId="77777777" w:rsidR="00C635CA" w:rsidRPr="00533306" w:rsidRDefault="00000000">
      <w:pPr>
        <w:pStyle w:val="Numeroelenco"/>
        <w:spacing w:after="40"/>
        <w:jc w:val="both"/>
        <w:rPr>
          <w:lang w:val="it-IT"/>
        </w:rPr>
      </w:pPr>
      <w:r w:rsidRPr="00533306">
        <w:rPr>
          <w:lang w:val="it-IT"/>
        </w:rPr>
        <w:t>di aver valutato il comportamento abituale, il grado di maturazione e di autonomia del proprio figlio e di aver provveduto al necessario addestramento, fornendo chiare istruzioni affinché il minore rientri in sicurezza al domicilio;</w:t>
      </w:r>
    </w:p>
    <w:p w14:paraId="08946C11" w14:textId="77777777" w:rsidR="00C635CA" w:rsidRPr="00533306" w:rsidRDefault="00000000">
      <w:pPr>
        <w:pStyle w:val="Numeroelenco"/>
        <w:spacing w:after="40"/>
        <w:jc w:val="both"/>
        <w:rPr>
          <w:lang w:val="it-IT"/>
        </w:rPr>
      </w:pPr>
      <w:r w:rsidRPr="00533306">
        <w:rPr>
          <w:lang w:val="it-IT"/>
        </w:rPr>
        <w:t>di aver constatato che il minore conosce il percorso casa-scuola per averlo più volte effettuato anche da solo e di ritenere che sia in grado di percorrerlo autonomamente trasportando il materiale scolastico;</w:t>
      </w:r>
    </w:p>
    <w:p w14:paraId="410279C7" w14:textId="77777777" w:rsidR="00C635CA" w:rsidRPr="00533306" w:rsidRDefault="00000000">
      <w:pPr>
        <w:pStyle w:val="Numeroelenco"/>
        <w:spacing w:after="40"/>
        <w:jc w:val="both"/>
        <w:rPr>
          <w:lang w:val="it-IT"/>
        </w:rPr>
      </w:pPr>
      <w:r w:rsidRPr="00533306">
        <w:rPr>
          <w:lang w:val="it-IT"/>
        </w:rPr>
        <w:t>di impegnarsi a monitorare il rientro a casa del proprio figlio, anche mediante telefono, qualora necessario;</w:t>
      </w:r>
    </w:p>
    <w:p w14:paraId="1706AA93" w14:textId="77777777" w:rsidR="00C635CA" w:rsidRPr="00533306" w:rsidRDefault="00000000">
      <w:pPr>
        <w:pStyle w:val="Numeroelenco"/>
        <w:spacing w:after="40"/>
        <w:jc w:val="both"/>
        <w:rPr>
          <w:lang w:val="it-IT"/>
        </w:rPr>
      </w:pPr>
      <w:r w:rsidRPr="00533306">
        <w:rPr>
          <w:lang w:val="it-IT"/>
        </w:rPr>
        <w:t>di informare tempestivamente la scuola qualora le condizioni di sicurezza vengano a modificarsi;</w:t>
      </w:r>
    </w:p>
    <w:p w14:paraId="75CA96BA" w14:textId="77777777" w:rsidR="00C635CA" w:rsidRPr="00533306" w:rsidRDefault="00000000">
      <w:pPr>
        <w:pStyle w:val="Numeroelenco"/>
        <w:spacing w:after="40"/>
        <w:jc w:val="both"/>
        <w:rPr>
          <w:lang w:val="it-IT"/>
        </w:rPr>
      </w:pPr>
      <w:r w:rsidRPr="00533306">
        <w:rPr>
          <w:lang w:val="it-IT"/>
        </w:rPr>
        <w:t>di provvedere, su richiesta della scuola o al sopraggiungere di motivi ostativi, normativi o di sicurezza, al ritiro personale del minore al termine delle lezioni o tramite altro soggetto maggiorenne appositamente delegato.</w:t>
      </w:r>
    </w:p>
    <w:p w14:paraId="780548CA" w14:textId="77777777" w:rsidR="00C635CA" w:rsidRPr="00533306" w:rsidRDefault="00000000">
      <w:pPr>
        <w:spacing w:after="60"/>
        <w:jc w:val="both"/>
        <w:rPr>
          <w:lang w:val="it-IT"/>
        </w:rPr>
      </w:pPr>
      <w:r w:rsidRPr="00533306">
        <w:rPr>
          <w:lang w:val="it-IT"/>
        </w:rPr>
        <w:t xml:space="preserve"> A decorrere dal momento in cui l’alunno lascia autonomamente i locali scolastici (o l’area di pertinenza individuata dalla scuola), la vigilanza sul medesimo ricade esclusivamente sui genitori / esercenti la responsabilità genitoriale.</w:t>
      </w:r>
    </w:p>
    <w:p w14:paraId="7DC66AE2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b/>
          <w:lang w:val="it-IT"/>
        </w:rPr>
        <w:t>La presente autorizzazione, salvo revoca scritta, si intende valida per l’intero anno scolastico 2026/2027.</w:t>
      </w:r>
    </w:p>
    <w:p w14:paraId="3FFF69E5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Data ____________</w:t>
      </w:r>
    </w:p>
    <w:p w14:paraId="448E5187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Firma (padre) ______________________________</w:t>
      </w:r>
    </w:p>
    <w:p w14:paraId="22DA91FE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lang w:val="it-IT"/>
        </w:rPr>
        <w:t>Firma (madre) ______________________________</w:t>
      </w:r>
    </w:p>
    <w:p w14:paraId="361F90F8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i/>
          <w:lang w:val="it-IT"/>
        </w:rPr>
        <w:t>In caso di difficoltà, in alternativa alla firma di entrambi i genitori:</w:t>
      </w:r>
    </w:p>
    <w:p w14:paraId="74094FCF" w14:textId="77777777" w:rsidR="00C635CA" w:rsidRDefault="00000000">
      <w:pPr>
        <w:spacing w:after="60"/>
        <w:jc w:val="both"/>
      </w:pPr>
      <w:r w:rsidRPr="00533306">
        <w:rPr>
          <w:lang w:val="it-IT"/>
        </w:rPr>
        <w:t xml:space="preserve">Il/La sottoscritto/a ________________________________________________, padre/madre, dichiara di avere effettuato la presente richiesta in osservanza delle disposizioni sulla responsabilità genitoriale di cui agli artt. </w:t>
      </w:r>
      <w:r>
        <w:t xml:space="preserve">316, 337-ter e 337-quater del </w:t>
      </w:r>
      <w:proofErr w:type="spellStart"/>
      <w:r>
        <w:t>codice</w:t>
      </w:r>
      <w:proofErr w:type="spellEnd"/>
      <w:r>
        <w:t xml:space="preserve"> civile, e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l’altro</w:t>
      </w:r>
      <w:proofErr w:type="spellEnd"/>
      <w:r>
        <w:t xml:space="preserve"> </w:t>
      </w:r>
      <w:proofErr w:type="spellStart"/>
      <w:r>
        <w:t>genitore</w:t>
      </w:r>
      <w:proofErr w:type="spellEnd"/>
      <w:r>
        <w:t xml:space="preserve"> è a </w:t>
      </w:r>
      <w:proofErr w:type="spellStart"/>
      <w:r>
        <w:t>conoscenza</w:t>
      </w:r>
      <w:proofErr w:type="spellEnd"/>
      <w:r>
        <w:t xml:space="preserve"> e </w:t>
      </w:r>
      <w:proofErr w:type="spellStart"/>
      <w:r>
        <w:t>acconsente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di </w:t>
      </w:r>
      <w:proofErr w:type="spellStart"/>
      <w:r>
        <w:t>uscita</w:t>
      </w:r>
      <w:proofErr w:type="spellEnd"/>
      <w:r>
        <w:t xml:space="preserve"> </w:t>
      </w:r>
      <w:proofErr w:type="spellStart"/>
      <w:r>
        <w:t>autonoma</w:t>
      </w:r>
      <w:proofErr w:type="spellEnd"/>
      <w:r>
        <w:t xml:space="preserve"> </w:t>
      </w:r>
      <w:proofErr w:type="spellStart"/>
      <w:r>
        <w:t>dell’alunno</w:t>
      </w:r>
      <w:proofErr w:type="spellEnd"/>
      <w:r>
        <w:t xml:space="preserve">,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, </w:t>
      </w:r>
      <w:proofErr w:type="spellStart"/>
      <w:r>
        <w:t>anche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,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del D.P.R. n. 445/2000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</w:t>
      </w:r>
      <w:proofErr w:type="spellStart"/>
      <w:r>
        <w:t>mendaci</w:t>
      </w:r>
      <w:proofErr w:type="spellEnd"/>
      <w:r>
        <w:t>.</w:t>
      </w:r>
    </w:p>
    <w:p w14:paraId="2447B09C" w14:textId="77777777" w:rsidR="00C635CA" w:rsidRDefault="00C635CA">
      <w:pPr>
        <w:spacing w:after="60"/>
      </w:pPr>
    </w:p>
    <w:p w14:paraId="6D4F269D" w14:textId="77777777" w:rsidR="00C635CA" w:rsidRPr="00533306" w:rsidRDefault="00000000">
      <w:pPr>
        <w:spacing w:after="60"/>
        <w:jc w:val="right"/>
        <w:rPr>
          <w:lang w:val="it-IT"/>
        </w:rPr>
      </w:pPr>
      <w:r w:rsidRPr="00533306">
        <w:rPr>
          <w:lang w:val="it-IT"/>
        </w:rPr>
        <w:t>Data ____________    Firma _______________________________</w:t>
      </w:r>
    </w:p>
    <w:p w14:paraId="10893BFD" w14:textId="77777777" w:rsidR="00C635CA" w:rsidRPr="00533306" w:rsidRDefault="00C635CA">
      <w:pPr>
        <w:spacing w:after="60"/>
        <w:rPr>
          <w:b/>
          <w:sz w:val="21"/>
          <w:lang w:val="it-IT"/>
        </w:rPr>
      </w:pPr>
    </w:p>
    <w:p w14:paraId="7BCF2290" w14:textId="77777777" w:rsidR="00C635CA" w:rsidRPr="00533306" w:rsidRDefault="00000000">
      <w:pPr>
        <w:spacing w:after="60"/>
        <w:rPr>
          <w:lang w:val="it-IT"/>
        </w:rPr>
      </w:pPr>
      <w:r w:rsidRPr="00533306">
        <w:rPr>
          <w:b/>
          <w:sz w:val="21"/>
          <w:lang w:val="it-IT"/>
        </w:rPr>
        <w:t>Allegati:</w:t>
      </w:r>
    </w:p>
    <w:p w14:paraId="546DDD5B" w14:textId="77777777" w:rsidR="00C635CA" w:rsidRDefault="00000000">
      <w:pPr>
        <w:spacing w:after="60"/>
        <w:rPr>
          <w:lang w:val="it-IT"/>
        </w:rPr>
      </w:pPr>
      <w:r w:rsidRPr="00533306">
        <w:rPr>
          <w:sz w:val="21"/>
          <w:lang w:val="it-IT"/>
        </w:rPr>
        <w:t>• Copia del documento di identità in corso di validità del/i dichiarante/i</w:t>
      </w:r>
      <w:r>
        <w:rPr>
          <w:sz w:val="21"/>
          <w:lang w:val="it-IT"/>
        </w:rPr>
        <w:t>.</w:t>
      </w:r>
    </w:p>
    <w:sectPr w:rsidR="00C635CA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89BB0" w14:textId="77777777" w:rsidR="00C60874" w:rsidRDefault="00C60874">
      <w:pPr>
        <w:spacing w:line="240" w:lineRule="auto"/>
      </w:pPr>
      <w:r>
        <w:separator/>
      </w:r>
    </w:p>
  </w:endnote>
  <w:endnote w:type="continuationSeparator" w:id="0">
    <w:p w14:paraId="5E95BC3E" w14:textId="77777777" w:rsidR="00C60874" w:rsidRDefault="00C608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46F57" w14:textId="77777777" w:rsidR="00C60874" w:rsidRDefault="00C60874">
      <w:pPr>
        <w:spacing w:after="0"/>
      </w:pPr>
      <w:r>
        <w:separator/>
      </w:r>
    </w:p>
  </w:footnote>
  <w:footnote w:type="continuationSeparator" w:id="0">
    <w:p w14:paraId="38884E54" w14:textId="77777777" w:rsidR="00C60874" w:rsidRDefault="00C608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Numeroelenco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Numeroelenco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Puntoelenco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Puntoelenco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Numeroelenco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Puntoelenco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456603537">
    <w:abstractNumId w:val="0"/>
  </w:num>
  <w:num w:numId="2" w16cid:durableId="1753812649">
    <w:abstractNumId w:val="5"/>
  </w:num>
  <w:num w:numId="3" w16cid:durableId="429281640">
    <w:abstractNumId w:val="3"/>
  </w:num>
  <w:num w:numId="4" w16cid:durableId="701637713">
    <w:abstractNumId w:val="2"/>
  </w:num>
  <w:num w:numId="5" w16cid:durableId="9069339">
    <w:abstractNumId w:val="4"/>
  </w:num>
  <w:num w:numId="6" w16cid:durableId="10766313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546E7"/>
    <w:rsid w:val="0029639D"/>
    <w:rsid w:val="00326F90"/>
    <w:rsid w:val="00533306"/>
    <w:rsid w:val="00AA1D8D"/>
    <w:rsid w:val="00B47730"/>
    <w:rsid w:val="00C60874"/>
    <w:rsid w:val="00C635CA"/>
    <w:rsid w:val="00CB0664"/>
    <w:rsid w:val="00FC693F"/>
    <w:rsid w:val="3CF12E15"/>
    <w:rsid w:val="5C22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2C5E1"/>
  <w14:defaultImageDpi w14:val="300"/>
  <w15:docId w15:val="{8EB4F5EF-E6AC-4831-BEE1-FCCA9683B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 w:qFormat="1"/>
    <w:lsdException w:name="List Number" w:unhideWhenUsed="1" w:qFormat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 w:qFormat="1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 w:qFormat="1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rFonts w:ascii="Times New Roman" w:hAnsi="Times New Roman"/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Elencocontinua">
    <w:name w:val="List Continue"/>
    <w:basedOn w:val="Normale"/>
    <w:uiPriority w:val="99"/>
    <w:unhideWhenUsed/>
    <w:qFormat/>
    <w:pPr>
      <w:spacing w:after="120"/>
      <w:ind w:left="360"/>
      <w:contextualSpacing/>
    </w:pPr>
  </w:style>
  <w:style w:type="paragraph" w:styleId="Corpodeltesto2">
    <w:name w:val="Body Text 2"/>
    <w:basedOn w:val="Normale"/>
    <w:link w:val="Corpodeltesto2Carattere"/>
    <w:uiPriority w:val="99"/>
    <w:unhideWhenUsed/>
    <w:qFormat/>
    <w:pPr>
      <w:spacing w:after="120" w:line="480" w:lineRule="auto"/>
    </w:pPr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umeroelenco3">
    <w:name w:val="List Number 3"/>
    <w:basedOn w:val="Normale"/>
    <w:uiPriority w:val="99"/>
    <w:unhideWhenUsed/>
    <w:pPr>
      <w:numPr>
        <w:numId w:val="1"/>
      </w:numPr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Corpotesto">
    <w:name w:val="Body Text"/>
    <w:basedOn w:val="Normale"/>
    <w:link w:val="CorpotestoCarattere"/>
    <w:uiPriority w:val="99"/>
    <w:unhideWhenUsed/>
    <w:qFormat/>
    <w:pPr>
      <w:spacing w:after="120"/>
    </w:pPr>
  </w:style>
  <w:style w:type="paragraph" w:styleId="Testomacro">
    <w:name w:val="macro"/>
    <w:link w:val="TestomacroCaratter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paragraph" w:styleId="Puntoelenco">
    <w:name w:val="List Bullet"/>
    <w:basedOn w:val="Normale"/>
    <w:uiPriority w:val="99"/>
    <w:unhideWhenUsed/>
    <w:qFormat/>
    <w:pPr>
      <w:numPr>
        <w:numId w:val="2"/>
      </w:numPr>
      <w:contextualSpacing/>
    </w:pPr>
  </w:style>
  <w:style w:type="paragraph" w:styleId="Puntoelenco2">
    <w:name w:val="List Bullet 2"/>
    <w:basedOn w:val="Normale"/>
    <w:uiPriority w:val="99"/>
    <w:unhideWhenUsed/>
    <w:qFormat/>
    <w:pPr>
      <w:numPr>
        <w:numId w:val="3"/>
      </w:numPr>
      <w:contextualSpacing/>
    </w:pPr>
  </w:style>
  <w:style w:type="paragraph" w:styleId="Puntoelenco3">
    <w:name w:val="List Bullet 3"/>
    <w:basedOn w:val="Normale"/>
    <w:uiPriority w:val="99"/>
    <w:unhideWhenUsed/>
    <w:qFormat/>
    <w:pPr>
      <w:numPr>
        <w:numId w:val="4"/>
      </w:numPr>
      <w:contextualSpacing/>
    </w:p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Numeroelenco">
    <w:name w:val="List Number"/>
    <w:basedOn w:val="Normale"/>
    <w:uiPriority w:val="99"/>
    <w:unhideWhenUsed/>
    <w:qFormat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pPr>
      <w:numPr>
        <w:numId w:val="6"/>
      </w:numPr>
      <w:contextualSpacing/>
    </w:pPr>
  </w:style>
  <w:style w:type="paragraph" w:styleId="Elenco">
    <w:name w:val="List"/>
    <w:basedOn w:val="Normale"/>
    <w:uiPriority w:val="99"/>
    <w:unhideWhenUsed/>
    <w:pPr>
      <w:ind w:left="360" w:hanging="360"/>
      <w:contextualSpacing/>
    </w:pPr>
  </w:style>
  <w:style w:type="paragraph" w:styleId="Corpodeltesto3">
    <w:name w:val="Body Text 3"/>
    <w:basedOn w:val="Normale"/>
    <w:link w:val="Corpodeltesto3Carattere"/>
    <w:uiPriority w:val="99"/>
    <w:unhideWhenUsed/>
    <w:qFormat/>
    <w:pPr>
      <w:spacing w:after="120"/>
    </w:pPr>
    <w:rPr>
      <w:sz w:val="16"/>
      <w:szCs w:val="16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Elencocontinua2">
    <w:name w:val="List Continue 2"/>
    <w:basedOn w:val="Normale"/>
    <w:uiPriority w:val="99"/>
    <w:unhideWhenUsed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pPr>
      <w:spacing w:after="120"/>
      <w:ind w:left="1080"/>
      <w:contextualSpacing/>
    </w:pPr>
  </w:style>
  <w:style w:type="paragraph" w:styleId="Elenco2">
    <w:name w:val="List 2"/>
    <w:basedOn w:val="Normale"/>
    <w:uiPriority w:val="99"/>
    <w:unhideWhenUsed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pPr>
      <w:ind w:left="1080" w:hanging="360"/>
      <w:contextualSpacing/>
    </w:p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Nessunaspaziatura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</w:style>
  <w:style w:type="character" w:customStyle="1" w:styleId="Corpodeltesto2Carattere">
    <w:name w:val="Corpo del testo 2 Carattere"/>
    <w:basedOn w:val="Carpredefinitoparagrafo"/>
    <w:link w:val="Corpodeltesto2"/>
    <w:uiPriority w:val="99"/>
    <w:qFormat/>
  </w:style>
  <w:style w:type="character" w:customStyle="1" w:styleId="Corpodeltesto3Carattere">
    <w:name w:val="Corpo del testo 3 Carattere"/>
    <w:basedOn w:val="Carpredefinitoparagrafo"/>
    <w:link w:val="Corpodeltesto3"/>
    <w:uiPriority w:val="99"/>
    <w:qFormat/>
    <w:rPr>
      <w:sz w:val="16"/>
      <w:szCs w:val="16"/>
    </w:rPr>
  </w:style>
  <w:style w:type="character" w:customStyle="1" w:styleId="TestomacroCarattere">
    <w:name w:val="Testo macro Carattere"/>
    <w:basedOn w:val="Carpredefinitoparagrafo"/>
    <w:link w:val="Testomacro"/>
    <w:uiPriority w:val="99"/>
    <w:qFormat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qFormat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customStyle="1" w:styleId="Enfasidelicata1">
    <w:name w:val="Enfasi delicata1"/>
    <w:basedOn w:val="Carpredefinitoparagrafo"/>
    <w:uiPriority w:val="19"/>
    <w:qFormat/>
    <w:rPr>
      <w:i/>
      <w:iCs/>
      <w:color w:val="7F7F7F" w:themeColor="text1" w:themeTint="80"/>
    </w:rPr>
  </w:style>
  <w:style w:type="character" w:customStyle="1" w:styleId="Enfasiintensa1">
    <w:name w:val="Enfasi intensa1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customStyle="1" w:styleId="Riferimentodelicato1">
    <w:name w:val="Riferimento delicato1"/>
    <w:basedOn w:val="Carpredefinitoparagrafo"/>
    <w:uiPriority w:val="31"/>
    <w:qFormat/>
    <w:rPr>
      <w:smallCaps/>
      <w:color w:val="C0504D" w:themeColor="accent2"/>
      <w:u w:val="single"/>
    </w:rPr>
  </w:style>
  <w:style w:type="character" w:customStyle="1" w:styleId="Riferimentointenso1">
    <w:name w:val="Riferimento intenso1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Titolodellibro1">
    <w:name w:val="Titolo del libro1"/>
    <w:basedOn w:val="Carpredefinitoparagrafo"/>
    <w:uiPriority w:val="33"/>
    <w:qFormat/>
    <w:rPr>
      <w:b/>
      <w:bCs/>
      <w:smallCaps/>
      <w:spacing w:val="5"/>
    </w:rPr>
  </w:style>
  <w:style w:type="paragraph" w:customStyle="1" w:styleId="Titolosommario1">
    <w:name w:val="Titolo sommario1"/>
    <w:basedOn w:val="Titolo1"/>
    <w:next w:val="Normale"/>
    <w:uiPriority w:val="39"/>
    <w:semiHidden/>
    <w:unhideWhenUsed/>
    <w:qFormat/>
    <w:pPr>
      <w:outlineLvl w:val="9"/>
    </w:pPr>
  </w:style>
  <w:style w:type="table" w:styleId="Sfondochiaro">
    <w:name w:val="Light Shading"/>
    <w:basedOn w:val="Tabellanormale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Grigliachiara-Colore1">
    <w:name w:val="Light Grid Accent 1"/>
    <w:basedOn w:val="Tabellanormale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Grigliachiara-Colore2">
    <w:name w:val="Light Grid Accent 2"/>
    <w:basedOn w:val="Tabellanormale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Grigliachiara-Colore3">
    <w:name w:val="Light Grid Accent 3"/>
    <w:basedOn w:val="Tabellanormale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Grigliachiara-Colore4">
    <w:name w:val="Light Grid Accent 4"/>
    <w:basedOn w:val="Tabellanormale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Grigliachiara-Colore5">
    <w:name w:val="Light Grid Accent 5"/>
    <w:basedOn w:val="Tabellanormale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Grigliachiara-Colore6">
    <w:name w:val="Light Grid Accent 6"/>
    <w:basedOn w:val="Tabellanormale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Sfondomedio1">
    <w:name w:val="Medium Shading 1"/>
    <w:basedOn w:val="Tabellanormale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wmf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682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Teresa De Dominicis</cp:lastModifiedBy>
  <cp:revision>2</cp:revision>
  <dcterms:created xsi:type="dcterms:W3CDTF">2026-09-08T13:04:00Z</dcterms:created>
  <dcterms:modified xsi:type="dcterms:W3CDTF">2026-09-08T13:04:00Z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eyJoZGlkIjoiZDVlN2QwMzc3NmNmNjlmMDhmZjE2MzY5ZDhmODk3MDciLCJ1c2VySWQiOiIyMDc5MDU0OTI2NjU0In0=</vt:lpwstr>
  </property>
  <property fmtid="{D5CDD505-2E9C-101B-9397-08002B2CF9AE}" pid="3" name="KSOProductBuildVer">
    <vt:lpwstr>1040-12.1.0.28485</vt:lpwstr>
  </property>
  <property fmtid="{D5CDD505-2E9C-101B-9397-08002B2CF9AE}" pid="4" name="ICV">
    <vt:lpwstr>7E8747D04D6D4244B16B13BC8344BF72_12</vt:lpwstr>
  </property>
</Properties>
</file>